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0C9B" w:rsidRDefault="00B50C9B" w:rsidP="007532F9">
      <w:pPr>
        <w:jc w:val="center"/>
        <w:rPr>
          <w:rFonts w:ascii="Times New Roman" w:hAnsi="Times New Roman" w:cs="Times New Roman"/>
          <w:b/>
          <w:color w:val="000000" w:themeColor="text1"/>
          <w:sz w:val="28"/>
          <w:szCs w:val="28"/>
        </w:rPr>
      </w:pPr>
      <w:r>
        <w:rPr>
          <w:rFonts w:ascii="Times New Roman" w:hAnsi="Times New Roman" w:cs="Times New Roman"/>
          <w:b/>
          <w:noProof/>
          <w:color w:val="000000" w:themeColor="text1"/>
          <w:sz w:val="28"/>
          <w:szCs w:val="28"/>
          <w:lang w:eastAsia="ru-RU"/>
        </w:rPr>
        <w:drawing>
          <wp:inline distT="0" distB="0" distL="0" distR="0">
            <wp:extent cx="5940425" cy="8171815"/>
            <wp:effectExtent l="19050" t="0" r="3175" b="0"/>
            <wp:docPr id="1" name="Рисунок 0" descr="спорт аэробика шолохова ти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порт аэробика шолохова тит.jpg"/>
                    <pic:cNvPicPr/>
                  </pic:nvPicPr>
                  <pic:blipFill>
                    <a:blip r:embed="rId6" cstate="print"/>
                    <a:stretch>
                      <a:fillRect/>
                    </a:stretch>
                  </pic:blipFill>
                  <pic:spPr>
                    <a:xfrm>
                      <a:off x="0" y="0"/>
                      <a:ext cx="5940425" cy="8171815"/>
                    </a:xfrm>
                    <a:prstGeom prst="rect">
                      <a:avLst/>
                    </a:prstGeom>
                  </pic:spPr>
                </pic:pic>
              </a:graphicData>
            </a:graphic>
          </wp:inline>
        </w:drawing>
      </w:r>
    </w:p>
    <w:p w:rsidR="00B50C9B" w:rsidRDefault="00B50C9B" w:rsidP="007532F9">
      <w:pPr>
        <w:jc w:val="center"/>
        <w:rPr>
          <w:rFonts w:ascii="Times New Roman" w:hAnsi="Times New Roman" w:cs="Times New Roman"/>
          <w:b/>
          <w:color w:val="000000" w:themeColor="text1"/>
          <w:sz w:val="28"/>
          <w:szCs w:val="28"/>
        </w:rPr>
      </w:pPr>
    </w:p>
    <w:p w:rsidR="00B50C9B" w:rsidRDefault="00B50C9B" w:rsidP="007532F9">
      <w:pPr>
        <w:jc w:val="center"/>
        <w:rPr>
          <w:rFonts w:ascii="Times New Roman" w:hAnsi="Times New Roman" w:cs="Times New Roman"/>
          <w:b/>
          <w:color w:val="000000" w:themeColor="text1"/>
          <w:sz w:val="28"/>
          <w:szCs w:val="28"/>
        </w:rPr>
      </w:pPr>
    </w:p>
    <w:p w:rsidR="00D11F6F" w:rsidRPr="00133C6D" w:rsidRDefault="007532F9" w:rsidP="00133C6D">
      <w:pPr>
        <w:jc w:val="right"/>
        <w:rPr>
          <w:rFonts w:ascii="Times New Roman" w:hAnsi="Times New Roman" w:cs="Times New Roman"/>
        </w:rPr>
      </w:pPr>
      <w:r>
        <w:rPr>
          <w:rFonts w:ascii="Times New Roman" w:hAnsi="Times New Roman" w:cs="Times New Roman"/>
        </w:rPr>
        <w:t xml:space="preserve">                   </w:t>
      </w:r>
    </w:p>
    <w:p w:rsidR="00D11F6F" w:rsidRDefault="00D11F6F" w:rsidP="007532F9">
      <w:pPr>
        <w:spacing w:after="0" w:line="240" w:lineRule="auto"/>
        <w:jc w:val="center"/>
        <w:rPr>
          <w:rFonts w:ascii="Times New Roman" w:eastAsia="Times New Roman" w:hAnsi="Times New Roman" w:cs="Times New Roman"/>
          <w:b/>
          <w:bCs/>
          <w:color w:val="000000"/>
          <w:sz w:val="26"/>
          <w:szCs w:val="26"/>
          <w:u w:val="single"/>
          <w:lang w:eastAsia="ru-RU"/>
        </w:rPr>
      </w:pPr>
    </w:p>
    <w:p w:rsidR="007532F9" w:rsidRPr="00364A58" w:rsidRDefault="007532F9" w:rsidP="007532F9">
      <w:pPr>
        <w:spacing w:after="0" w:line="240" w:lineRule="auto"/>
        <w:jc w:val="center"/>
        <w:rPr>
          <w:rFonts w:ascii="Times New Roman" w:eastAsia="Times New Roman" w:hAnsi="Times New Roman" w:cs="Times New Roman"/>
          <w:b/>
          <w:bCs/>
          <w:color w:val="000000"/>
          <w:sz w:val="26"/>
          <w:szCs w:val="26"/>
          <w:u w:val="single"/>
          <w:lang w:eastAsia="ru-RU"/>
        </w:rPr>
      </w:pPr>
      <w:r w:rsidRPr="00364A58">
        <w:rPr>
          <w:rFonts w:ascii="Times New Roman" w:eastAsia="Times New Roman" w:hAnsi="Times New Roman" w:cs="Times New Roman"/>
          <w:b/>
          <w:bCs/>
          <w:color w:val="000000"/>
          <w:sz w:val="26"/>
          <w:szCs w:val="26"/>
          <w:u w:val="single"/>
          <w:lang w:eastAsia="ru-RU"/>
        </w:rPr>
        <w:t>ПОЯСНИТЕЛЬНАЯ ЗАПИСКА</w:t>
      </w:r>
    </w:p>
    <w:p w:rsidR="007532F9" w:rsidRDefault="007532F9" w:rsidP="007532F9">
      <w:pPr>
        <w:spacing w:after="0" w:line="240" w:lineRule="auto"/>
        <w:jc w:val="center"/>
        <w:rPr>
          <w:rFonts w:ascii="Times New Roman" w:eastAsia="Times New Roman" w:hAnsi="Times New Roman" w:cs="Times New Roman"/>
          <w:sz w:val="24"/>
          <w:szCs w:val="24"/>
          <w:lang w:eastAsia="ru-RU"/>
        </w:rPr>
      </w:pPr>
    </w:p>
    <w:p w:rsidR="008B1FCA" w:rsidRDefault="008B1FCA" w:rsidP="007532F9">
      <w:pPr>
        <w:spacing w:after="0" w:line="240" w:lineRule="auto"/>
        <w:jc w:val="center"/>
        <w:rPr>
          <w:rFonts w:ascii="Times New Roman" w:eastAsia="Times New Roman" w:hAnsi="Times New Roman" w:cs="Times New Roman"/>
          <w:sz w:val="24"/>
          <w:szCs w:val="24"/>
          <w:lang w:eastAsia="ru-RU"/>
        </w:rPr>
      </w:pPr>
    </w:p>
    <w:p w:rsidR="008B1FCA" w:rsidRPr="009F21E5" w:rsidRDefault="008B1FCA" w:rsidP="00520530">
      <w:pPr>
        <w:suppressAutoHyphens/>
        <w:spacing w:after="0" w:line="240" w:lineRule="auto"/>
        <w:ind w:right="20"/>
        <w:jc w:val="both"/>
        <w:rPr>
          <w:rFonts w:ascii="Times New Roman" w:hAnsi="Times New Roman"/>
        </w:rPr>
      </w:pPr>
      <w:r w:rsidRPr="009F21E5">
        <w:rPr>
          <w:rFonts w:ascii="Times New Roman" w:hAnsi="Times New Roman"/>
        </w:rPr>
        <w:t>Программа составлена в  соответствии с Федеральным законом  от 29.12.2012 г. № 273-ФЗ «Об образ</w:t>
      </w:r>
      <w:r w:rsidR="00113C92">
        <w:rPr>
          <w:rFonts w:ascii="Times New Roman" w:hAnsi="Times New Roman"/>
        </w:rPr>
        <w:t>овании в Российской Федерации» и на основании:</w:t>
      </w:r>
    </w:p>
    <w:p w:rsidR="008B1FCA" w:rsidRPr="009F21E5" w:rsidRDefault="008B1FCA" w:rsidP="008B1FCA">
      <w:pPr>
        <w:numPr>
          <w:ilvl w:val="0"/>
          <w:numId w:val="19"/>
        </w:numPr>
        <w:suppressAutoHyphens/>
        <w:spacing w:after="0" w:line="240" w:lineRule="auto"/>
        <w:ind w:left="426" w:right="20"/>
        <w:jc w:val="both"/>
        <w:rPr>
          <w:rFonts w:ascii="Times New Roman" w:hAnsi="Times New Roman"/>
        </w:rPr>
      </w:pPr>
      <w:r w:rsidRPr="009F21E5">
        <w:rPr>
          <w:rFonts w:ascii="Times New Roman" w:hAnsi="Times New Roman"/>
        </w:rPr>
        <w:t>Приказа Министерства спорта Российской Федерации от 27.12.2013 г. №1125 «Об утверждении особенностей организации и осуществления образовательной, тренировочной и методической деятельности в области физической культуры и спорта»;</w:t>
      </w:r>
    </w:p>
    <w:p w:rsidR="008B1FCA" w:rsidRPr="009F21E5" w:rsidRDefault="000403CA" w:rsidP="000403CA">
      <w:pPr>
        <w:numPr>
          <w:ilvl w:val="0"/>
          <w:numId w:val="19"/>
        </w:numPr>
        <w:suppressAutoHyphens/>
        <w:spacing w:after="0" w:line="240" w:lineRule="auto"/>
        <w:ind w:left="426" w:right="20"/>
        <w:jc w:val="both"/>
        <w:rPr>
          <w:rFonts w:ascii="Times New Roman" w:eastAsia="Times New Roman" w:hAnsi="Times New Roman" w:cs="Times New Roman"/>
          <w:lang w:eastAsia="ru-RU"/>
        </w:rPr>
      </w:pPr>
      <w:r w:rsidRPr="009F21E5">
        <w:rPr>
          <w:rFonts w:ascii="Times New Roman" w:hAnsi="Times New Roman"/>
        </w:rPr>
        <w:t xml:space="preserve">Приказа Министерства спорта Российской Федерации от 12.09.2013 г. №730 «Об утверждении федеральных государственных требований к минимуму содержания, структуре, условиям реализации дополнительных </w:t>
      </w:r>
      <w:proofErr w:type="spellStart"/>
      <w:r w:rsidRPr="009F21E5">
        <w:rPr>
          <w:rFonts w:ascii="Times New Roman" w:hAnsi="Times New Roman"/>
        </w:rPr>
        <w:t>предпрофессиональных</w:t>
      </w:r>
      <w:proofErr w:type="spellEnd"/>
      <w:r w:rsidRPr="009F21E5">
        <w:rPr>
          <w:rFonts w:ascii="Times New Roman" w:hAnsi="Times New Roman"/>
        </w:rPr>
        <w:t xml:space="preserve"> программ в области физической культуры и спорта и к срокам </w:t>
      </w:r>
      <w:proofErr w:type="gramStart"/>
      <w:r w:rsidRPr="009F21E5">
        <w:rPr>
          <w:rFonts w:ascii="Times New Roman" w:hAnsi="Times New Roman"/>
        </w:rPr>
        <w:t>обучения по</w:t>
      </w:r>
      <w:proofErr w:type="gramEnd"/>
      <w:r w:rsidRPr="009F21E5">
        <w:rPr>
          <w:rFonts w:ascii="Times New Roman" w:hAnsi="Times New Roman"/>
        </w:rPr>
        <w:t xml:space="preserve"> этим программам</w:t>
      </w:r>
      <w:r w:rsidR="00113C92">
        <w:rPr>
          <w:rFonts w:ascii="Times New Roman" w:hAnsi="Times New Roman"/>
        </w:rPr>
        <w:t>»</w:t>
      </w:r>
      <w:r w:rsidRPr="009F21E5">
        <w:rPr>
          <w:rFonts w:ascii="Times New Roman" w:hAnsi="Times New Roman"/>
        </w:rPr>
        <w:t>.</w:t>
      </w:r>
      <w:r w:rsidRPr="009F21E5">
        <w:rPr>
          <w:rFonts w:ascii="Times New Roman" w:eastAsia="Times New Roman" w:hAnsi="Times New Roman" w:cs="Times New Roman"/>
          <w:lang w:eastAsia="ru-RU"/>
        </w:rPr>
        <w:t xml:space="preserve"> </w:t>
      </w:r>
    </w:p>
    <w:p w:rsidR="00133C6D" w:rsidRDefault="007532F9" w:rsidP="00113C92">
      <w:pPr>
        <w:spacing w:after="0" w:line="240" w:lineRule="auto"/>
        <w:jc w:val="both"/>
        <w:rPr>
          <w:rFonts w:ascii="Times New Roman" w:eastAsia="Times New Roman" w:hAnsi="Times New Roman" w:cs="Times New Roman"/>
          <w:color w:val="000000"/>
          <w:sz w:val="24"/>
          <w:szCs w:val="24"/>
          <w:lang w:eastAsia="ru-RU"/>
        </w:rPr>
      </w:pPr>
      <w:r w:rsidRPr="00364A58">
        <w:rPr>
          <w:rFonts w:ascii="Times New Roman" w:eastAsia="Times New Roman" w:hAnsi="Times New Roman" w:cs="Times New Roman"/>
          <w:color w:val="000000"/>
          <w:sz w:val="24"/>
          <w:szCs w:val="24"/>
          <w:lang w:eastAsia="ru-RU"/>
        </w:rPr>
        <w:t>Программа имеет физкультурно-спортивную направленность, содержит научно обосно</w:t>
      </w:r>
      <w:r w:rsidRPr="00364A58">
        <w:rPr>
          <w:rFonts w:ascii="Times New Roman" w:eastAsia="Times New Roman" w:hAnsi="Times New Roman" w:cs="Times New Roman"/>
          <w:color w:val="000000"/>
          <w:sz w:val="24"/>
          <w:szCs w:val="24"/>
          <w:lang w:eastAsia="ru-RU"/>
        </w:rPr>
        <w:softHyphen/>
        <w:t>ванные рекомендации по структуре и организации учебно-тренировочного процесса на различ</w:t>
      </w:r>
      <w:r w:rsidRPr="00364A58">
        <w:rPr>
          <w:rFonts w:ascii="Times New Roman" w:eastAsia="Times New Roman" w:hAnsi="Times New Roman" w:cs="Times New Roman"/>
          <w:color w:val="000000"/>
          <w:sz w:val="24"/>
          <w:szCs w:val="24"/>
          <w:lang w:eastAsia="ru-RU"/>
        </w:rPr>
        <w:softHyphen/>
        <w:t>ных этапах многолетней подготовки.</w:t>
      </w:r>
    </w:p>
    <w:p w:rsidR="007532F9" w:rsidRPr="00364A58" w:rsidRDefault="007532F9" w:rsidP="00113C9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 xml:space="preserve">             </w:t>
      </w:r>
      <w:r w:rsidRPr="00364A58">
        <w:rPr>
          <w:rFonts w:ascii="Times New Roman" w:eastAsia="Times New Roman" w:hAnsi="Times New Roman" w:cs="Times New Roman"/>
          <w:color w:val="000000"/>
          <w:sz w:val="24"/>
          <w:szCs w:val="24"/>
          <w:lang w:eastAsia="ru-RU"/>
        </w:rPr>
        <w:t>Целью данной программы является обеспечение самоопределения личности, создание усло</w:t>
      </w:r>
      <w:r w:rsidRPr="00364A58">
        <w:rPr>
          <w:rFonts w:ascii="Times New Roman" w:eastAsia="Times New Roman" w:hAnsi="Times New Roman" w:cs="Times New Roman"/>
          <w:color w:val="000000"/>
          <w:sz w:val="24"/>
          <w:szCs w:val="24"/>
          <w:lang w:eastAsia="ru-RU"/>
        </w:rPr>
        <w:softHyphen/>
        <w:t>вий для её самореализации средствами физической культуры и спорта. Программный материал объединён в целостную систему поэтапной спортивной подготовки и воспитательной работы, предполагая решение следующих задач:</w:t>
      </w:r>
    </w:p>
    <w:p w:rsidR="007532F9" w:rsidRPr="00364A58" w:rsidRDefault="007532F9" w:rsidP="00113C92">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364A58">
        <w:rPr>
          <w:rFonts w:ascii="Times New Roman" w:eastAsia="Times New Roman" w:hAnsi="Times New Roman" w:cs="Times New Roman"/>
          <w:color w:val="000000"/>
          <w:sz w:val="24"/>
          <w:szCs w:val="24"/>
          <w:lang w:eastAsia="ru-RU"/>
        </w:rPr>
        <w:t>1.привлечение максимально возможного числа детей и подростков в систематические заня</w:t>
      </w:r>
      <w:r w:rsidRPr="00364A58">
        <w:rPr>
          <w:rFonts w:ascii="Times New Roman" w:eastAsia="Times New Roman" w:hAnsi="Times New Roman" w:cs="Times New Roman"/>
          <w:color w:val="000000"/>
          <w:sz w:val="24"/>
          <w:szCs w:val="24"/>
          <w:lang w:eastAsia="ru-RU"/>
        </w:rPr>
        <w:softHyphen/>
        <w:t>тия спортом;</w:t>
      </w:r>
    </w:p>
    <w:p w:rsidR="007532F9" w:rsidRPr="00364A58" w:rsidRDefault="007532F9" w:rsidP="00113C92">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364A58">
        <w:rPr>
          <w:rFonts w:ascii="Times New Roman" w:eastAsia="Times New Roman" w:hAnsi="Times New Roman" w:cs="Times New Roman"/>
          <w:color w:val="000000"/>
          <w:sz w:val="24"/>
          <w:szCs w:val="24"/>
          <w:lang w:eastAsia="ru-RU"/>
        </w:rPr>
        <w:t>2.формирование навыков самосовершенствования, самоконтроля и самопознания;</w:t>
      </w:r>
    </w:p>
    <w:p w:rsidR="007532F9" w:rsidRPr="00364A58" w:rsidRDefault="007532F9" w:rsidP="00113C92">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364A58">
        <w:rPr>
          <w:rFonts w:ascii="Times New Roman" w:eastAsia="Times New Roman" w:hAnsi="Times New Roman" w:cs="Times New Roman"/>
          <w:color w:val="000000"/>
          <w:sz w:val="24"/>
          <w:szCs w:val="24"/>
          <w:lang w:eastAsia="ru-RU"/>
        </w:rPr>
        <w:t>3.самоопределение и интеграция личности в национальную, мировую культуру;</w:t>
      </w:r>
    </w:p>
    <w:p w:rsidR="007532F9" w:rsidRPr="00364A58" w:rsidRDefault="007532F9" w:rsidP="00113C92">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364A58">
        <w:rPr>
          <w:rFonts w:ascii="Times New Roman" w:eastAsia="Times New Roman" w:hAnsi="Times New Roman" w:cs="Times New Roman"/>
          <w:color w:val="000000"/>
          <w:sz w:val="24"/>
          <w:szCs w:val="24"/>
          <w:lang w:eastAsia="ru-RU"/>
        </w:rPr>
        <w:t>4.содействие гармоничному физическому развитию, разносторонней физической и техниче</w:t>
      </w:r>
      <w:r w:rsidRPr="00364A58">
        <w:rPr>
          <w:rFonts w:ascii="Times New Roman" w:eastAsia="Times New Roman" w:hAnsi="Times New Roman" w:cs="Times New Roman"/>
          <w:color w:val="000000"/>
          <w:sz w:val="24"/>
          <w:szCs w:val="24"/>
          <w:lang w:eastAsia="ru-RU"/>
        </w:rPr>
        <w:softHyphen/>
        <w:t>ской подготовленности и укрепление здоровья учащихся;</w:t>
      </w:r>
    </w:p>
    <w:p w:rsidR="007532F9" w:rsidRPr="00364A58" w:rsidRDefault="007532F9" w:rsidP="00113C92">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364A58">
        <w:rPr>
          <w:rFonts w:ascii="Times New Roman" w:eastAsia="Times New Roman" w:hAnsi="Times New Roman" w:cs="Times New Roman"/>
          <w:color w:val="000000"/>
          <w:sz w:val="24"/>
          <w:szCs w:val="24"/>
          <w:lang w:eastAsia="ru-RU"/>
        </w:rPr>
        <w:t>5.подготовка спортсменов высокой квалификации, подготовка резерва в сборные команды России;</w:t>
      </w:r>
    </w:p>
    <w:p w:rsidR="007532F9" w:rsidRPr="00364A58" w:rsidRDefault="007532F9" w:rsidP="00113C92">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364A58">
        <w:rPr>
          <w:rFonts w:ascii="Times New Roman" w:eastAsia="Times New Roman" w:hAnsi="Times New Roman" w:cs="Times New Roman"/>
          <w:color w:val="000000"/>
          <w:sz w:val="24"/>
          <w:szCs w:val="24"/>
          <w:lang w:eastAsia="ru-RU"/>
        </w:rPr>
        <w:t>6.воспитание волевых, дисциплинированных, обладающих высоким уровнем социальной ак</w:t>
      </w:r>
      <w:r w:rsidRPr="00364A58">
        <w:rPr>
          <w:rFonts w:ascii="Times New Roman" w:eastAsia="Times New Roman" w:hAnsi="Times New Roman" w:cs="Times New Roman"/>
          <w:color w:val="000000"/>
          <w:sz w:val="24"/>
          <w:szCs w:val="24"/>
          <w:lang w:eastAsia="ru-RU"/>
        </w:rPr>
        <w:softHyphen/>
        <w:t>тивности и ответственности, морально-этических и эстетических каче</w:t>
      </w:r>
      <w:proofErr w:type="gramStart"/>
      <w:r w:rsidRPr="00364A58">
        <w:rPr>
          <w:rFonts w:ascii="Times New Roman" w:eastAsia="Times New Roman" w:hAnsi="Times New Roman" w:cs="Times New Roman"/>
          <w:color w:val="000000"/>
          <w:sz w:val="24"/>
          <w:szCs w:val="24"/>
          <w:lang w:eastAsia="ru-RU"/>
        </w:rPr>
        <w:t>ств сп</w:t>
      </w:r>
      <w:proofErr w:type="gramEnd"/>
      <w:r w:rsidRPr="00364A58">
        <w:rPr>
          <w:rFonts w:ascii="Times New Roman" w:eastAsia="Times New Roman" w:hAnsi="Times New Roman" w:cs="Times New Roman"/>
          <w:color w:val="000000"/>
          <w:sz w:val="24"/>
          <w:szCs w:val="24"/>
          <w:lang w:eastAsia="ru-RU"/>
        </w:rPr>
        <w:t>ортсменов;</w:t>
      </w:r>
    </w:p>
    <w:p w:rsidR="007532F9" w:rsidRDefault="007532F9" w:rsidP="00113C92">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364A58">
        <w:rPr>
          <w:rFonts w:ascii="Times New Roman" w:eastAsia="Times New Roman" w:hAnsi="Times New Roman" w:cs="Times New Roman"/>
          <w:color w:val="000000"/>
          <w:sz w:val="24"/>
          <w:szCs w:val="24"/>
          <w:lang w:eastAsia="ru-RU"/>
        </w:rPr>
        <w:t>7.профессиональная подготовка инструкторов и судей по аэробике, воспроизводство и разви</w:t>
      </w:r>
      <w:r w:rsidRPr="00364A58">
        <w:rPr>
          <w:rFonts w:ascii="Times New Roman" w:eastAsia="Times New Roman" w:hAnsi="Times New Roman" w:cs="Times New Roman"/>
          <w:color w:val="000000"/>
          <w:sz w:val="24"/>
          <w:szCs w:val="24"/>
          <w:lang w:eastAsia="ru-RU"/>
        </w:rPr>
        <w:softHyphen/>
        <w:t>тие кадрового потенциала общества.</w:t>
      </w:r>
    </w:p>
    <w:p w:rsidR="007532F9" w:rsidRDefault="007532F9" w:rsidP="00113C92">
      <w:pPr>
        <w:spacing w:after="0" w:line="240" w:lineRule="auto"/>
        <w:jc w:val="both"/>
        <w:rPr>
          <w:rFonts w:ascii="Times New Roman" w:eastAsia="Times New Roman" w:hAnsi="Times New Roman" w:cs="Times New Roman"/>
          <w:color w:val="000000"/>
          <w:sz w:val="24"/>
          <w:szCs w:val="24"/>
          <w:lang w:eastAsia="ru-RU"/>
        </w:rPr>
      </w:pPr>
    </w:p>
    <w:p w:rsidR="00D11F6F" w:rsidRDefault="00D11F6F" w:rsidP="00113C92">
      <w:pPr>
        <w:spacing w:after="0" w:line="240" w:lineRule="auto"/>
        <w:jc w:val="both"/>
        <w:rPr>
          <w:rFonts w:ascii="Times New Roman" w:eastAsia="Times New Roman" w:hAnsi="Times New Roman" w:cs="Times New Roman"/>
          <w:color w:val="000000"/>
          <w:sz w:val="24"/>
          <w:szCs w:val="24"/>
          <w:lang w:eastAsia="ru-RU"/>
        </w:rPr>
      </w:pPr>
    </w:p>
    <w:p w:rsidR="00D11F6F" w:rsidRDefault="00D11F6F" w:rsidP="00113C92">
      <w:pPr>
        <w:spacing w:after="0" w:line="240" w:lineRule="auto"/>
        <w:jc w:val="both"/>
        <w:rPr>
          <w:rFonts w:ascii="Times New Roman" w:eastAsia="Times New Roman" w:hAnsi="Times New Roman" w:cs="Times New Roman"/>
          <w:color w:val="000000"/>
          <w:sz w:val="24"/>
          <w:szCs w:val="24"/>
          <w:lang w:eastAsia="ru-RU"/>
        </w:rPr>
      </w:pPr>
    </w:p>
    <w:p w:rsidR="00D11F6F" w:rsidRDefault="00D11F6F" w:rsidP="00113C92">
      <w:pPr>
        <w:spacing w:after="0" w:line="240" w:lineRule="auto"/>
        <w:jc w:val="both"/>
        <w:rPr>
          <w:rFonts w:ascii="Times New Roman" w:eastAsia="Times New Roman" w:hAnsi="Times New Roman" w:cs="Times New Roman"/>
          <w:color w:val="000000"/>
          <w:sz w:val="24"/>
          <w:szCs w:val="24"/>
          <w:lang w:eastAsia="ru-RU"/>
        </w:rPr>
      </w:pPr>
    </w:p>
    <w:p w:rsidR="00D11F6F" w:rsidRDefault="00D11F6F" w:rsidP="00113C92">
      <w:pPr>
        <w:spacing w:after="0" w:line="240" w:lineRule="auto"/>
        <w:jc w:val="both"/>
        <w:rPr>
          <w:rFonts w:ascii="Times New Roman" w:eastAsia="Times New Roman" w:hAnsi="Times New Roman" w:cs="Times New Roman"/>
          <w:color w:val="000000"/>
          <w:sz w:val="24"/>
          <w:szCs w:val="24"/>
          <w:lang w:eastAsia="ru-RU"/>
        </w:rPr>
      </w:pPr>
    </w:p>
    <w:p w:rsidR="00D11F6F" w:rsidRDefault="00D11F6F" w:rsidP="00113C92">
      <w:pPr>
        <w:spacing w:after="0" w:line="240" w:lineRule="auto"/>
        <w:jc w:val="both"/>
        <w:rPr>
          <w:rFonts w:ascii="Times New Roman" w:eastAsia="Times New Roman" w:hAnsi="Times New Roman" w:cs="Times New Roman"/>
          <w:color w:val="000000"/>
          <w:sz w:val="24"/>
          <w:szCs w:val="24"/>
          <w:lang w:eastAsia="ru-RU"/>
        </w:rPr>
      </w:pPr>
    </w:p>
    <w:p w:rsidR="00D11F6F" w:rsidRDefault="00D11F6F" w:rsidP="007532F9">
      <w:pPr>
        <w:spacing w:after="0" w:line="240" w:lineRule="auto"/>
        <w:rPr>
          <w:rFonts w:ascii="Times New Roman" w:eastAsia="Times New Roman" w:hAnsi="Times New Roman" w:cs="Times New Roman"/>
          <w:color w:val="000000"/>
          <w:sz w:val="24"/>
          <w:szCs w:val="24"/>
          <w:lang w:eastAsia="ru-RU"/>
        </w:rPr>
      </w:pPr>
    </w:p>
    <w:p w:rsidR="00113C92" w:rsidRDefault="00113C92" w:rsidP="007532F9">
      <w:pPr>
        <w:spacing w:after="0" w:line="240" w:lineRule="auto"/>
        <w:rPr>
          <w:rFonts w:ascii="Times New Roman" w:eastAsia="Times New Roman" w:hAnsi="Times New Roman" w:cs="Times New Roman"/>
          <w:color w:val="000000"/>
          <w:sz w:val="24"/>
          <w:szCs w:val="24"/>
          <w:lang w:eastAsia="ru-RU"/>
        </w:rPr>
      </w:pPr>
    </w:p>
    <w:p w:rsidR="00113C92" w:rsidRDefault="00113C92" w:rsidP="007532F9">
      <w:pPr>
        <w:spacing w:after="0" w:line="240" w:lineRule="auto"/>
        <w:rPr>
          <w:rFonts w:ascii="Times New Roman" w:eastAsia="Times New Roman" w:hAnsi="Times New Roman" w:cs="Times New Roman"/>
          <w:color w:val="000000"/>
          <w:sz w:val="24"/>
          <w:szCs w:val="24"/>
          <w:lang w:eastAsia="ru-RU"/>
        </w:rPr>
      </w:pPr>
    </w:p>
    <w:p w:rsidR="00113C92" w:rsidRDefault="00113C92" w:rsidP="007532F9">
      <w:pPr>
        <w:spacing w:after="0" w:line="240" w:lineRule="auto"/>
        <w:rPr>
          <w:rFonts w:ascii="Times New Roman" w:eastAsia="Times New Roman" w:hAnsi="Times New Roman" w:cs="Times New Roman"/>
          <w:color w:val="000000"/>
          <w:sz w:val="24"/>
          <w:szCs w:val="24"/>
          <w:lang w:eastAsia="ru-RU"/>
        </w:rPr>
      </w:pPr>
    </w:p>
    <w:p w:rsidR="00113C92" w:rsidRDefault="00113C92" w:rsidP="007532F9">
      <w:pPr>
        <w:spacing w:after="0" w:line="240" w:lineRule="auto"/>
        <w:rPr>
          <w:rFonts w:ascii="Times New Roman" w:eastAsia="Times New Roman" w:hAnsi="Times New Roman" w:cs="Times New Roman"/>
          <w:color w:val="000000"/>
          <w:sz w:val="24"/>
          <w:szCs w:val="24"/>
          <w:lang w:eastAsia="ru-RU"/>
        </w:rPr>
      </w:pPr>
    </w:p>
    <w:p w:rsidR="00113C92" w:rsidRDefault="00113C92" w:rsidP="007532F9">
      <w:pPr>
        <w:spacing w:after="0" w:line="240" w:lineRule="auto"/>
        <w:rPr>
          <w:rFonts w:ascii="Times New Roman" w:eastAsia="Times New Roman" w:hAnsi="Times New Roman" w:cs="Times New Roman"/>
          <w:color w:val="000000"/>
          <w:sz w:val="24"/>
          <w:szCs w:val="24"/>
          <w:lang w:eastAsia="ru-RU"/>
        </w:rPr>
      </w:pPr>
    </w:p>
    <w:p w:rsidR="00113C92" w:rsidRDefault="00113C92" w:rsidP="007532F9">
      <w:pPr>
        <w:spacing w:after="0" w:line="240" w:lineRule="auto"/>
        <w:rPr>
          <w:rFonts w:ascii="Times New Roman" w:eastAsia="Times New Roman" w:hAnsi="Times New Roman" w:cs="Times New Roman"/>
          <w:color w:val="000000"/>
          <w:sz w:val="24"/>
          <w:szCs w:val="24"/>
          <w:lang w:eastAsia="ru-RU"/>
        </w:rPr>
      </w:pPr>
    </w:p>
    <w:p w:rsidR="00133C6D" w:rsidRDefault="00133C6D" w:rsidP="007532F9">
      <w:pPr>
        <w:spacing w:after="0" w:line="240" w:lineRule="auto"/>
        <w:rPr>
          <w:rFonts w:ascii="Times New Roman" w:eastAsia="Times New Roman" w:hAnsi="Times New Roman" w:cs="Times New Roman"/>
          <w:color w:val="000000"/>
          <w:sz w:val="24"/>
          <w:szCs w:val="24"/>
          <w:lang w:eastAsia="ru-RU"/>
        </w:rPr>
      </w:pPr>
    </w:p>
    <w:p w:rsidR="00133C6D" w:rsidRDefault="00133C6D" w:rsidP="007532F9">
      <w:pPr>
        <w:spacing w:after="0" w:line="240" w:lineRule="auto"/>
        <w:rPr>
          <w:rFonts w:ascii="Times New Roman" w:eastAsia="Times New Roman" w:hAnsi="Times New Roman" w:cs="Times New Roman"/>
          <w:color w:val="000000"/>
          <w:sz w:val="24"/>
          <w:szCs w:val="24"/>
          <w:lang w:eastAsia="ru-RU"/>
        </w:rPr>
      </w:pPr>
    </w:p>
    <w:p w:rsidR="00133C6D" w:rsidRDefault="00133C6D" w:rsidP="007532F9">
      <w:pPr>
        <w:spacing w:after="0" w:line="240" w:lineRule="auto"/>
        <w:rPr>
          <w:rFonts w:ascii="Times New Roman" w:eastAsia="Times New Roman" w:hAnsi="Times New Roman" w:cs="Times New Roman"/>
          <w:color w:val="000000"/>
          <w:sz w:val="24"/>
          <w:szCs w:val="24"/>
          <w:lang w:eastAsia="ru-RU"/>
        </w:rPr>
      </w:pPr>
    </w:p>
    <w:p w:rsidR="00D11F6F" w:rsidRDefault="00D11F6F" w:rsidP="007532F9">
      <w:pPr>
        <w:spacing w:after="0" w:line="240" w:lineRule="auto"/>
        <w:rPr>
          <w:rFonts w:ascii="Times New Roman" w:eastAsia="Times New Roman" w:hAnsi="Times New Roman" w:cs="Times New Roman"/>
          <w:color w:val="000000"/>
          <w:sz w:val="24"/>
          <w:szCs w:val="24"/>
          <w:lang w:eastAsia="ru-RU"/>
        </w:rPr>
      </w:pPr>
    </w:p>
    <w:p w:rsidR="00D11F6F" w:rsidRDefault="00D11F6F" w:rsidP="007532F9">
      <w:pPr>
        <w:spacing w:after="0" w:line="240" w:lineRule="auto"/>
        <w:rPr>
          <w:rFonts w:ascii="Times New Roman" w:eastAsia="Times New Roman" w:hAnsi="Times New Roman" w:cs="Times New Roman"/>
          <w:color w:val="000000"/>
          <w:sz w:val="24"/>
          <w:szCs w:val="24"/>
          <w:lang w:eastAsia="ru-RU"/>
        </w:rPr>
      </w:pPr>
    </w:p>
    <w:p w:rsidR="00D11F6F" w:rsidRDefault="00D11F6F" w:rsidP="007532F9">
      <w:pPr>
        <w:spacing w:after="0" w:line="240" w:lineRule="auto"/>
        <w:rPr>
          <w:rFonts w:ascii="Times New Roman" w:eastAsia="Times New Roman" w:hAnsi="Times New Roman" w:cs="Times New Roman"/>
          <w:color w:val="000000"/>
          <w:sz w:val="24"/>
          <w:szCs w:val="24"/>
          <w:lang w:eastAsia="ru-RU"/>
        </w:rPr>
      </w:pPr>
    </w:p>
    <w:p w:rsidR="00D11F6F" w:rsidRPr="00364A58" w:rsidRDefault="00D11F6F" w:rsidP="007532F9">
      <w:pPr>
        <w:spacing w:after="0" w:line="240" w:lineRule="auto"/>
        <w:rPr>
          <w:rFonts w:ascii="Times New Roman" w:eastAsia="Times New Roman" w:hAnsi="Times New Roman" w:cs="Times New Roman"/>
          <w:color w:val="000000"/>
          <w:sz w:val="24"/>
          <w:szCs w:val="24"/>
          <w:lang w:eastAsia="ru-RU"/>
        </w:rPr>
      </w:pPr>
    </w:p>
    <w:p w:rsidR="00692AD1" w:rsidRPr="00692AD1" w:rsidRDefault="00692AD1" w:rsidP="00692AD1">
      <w:pPr>
        <w:ind w:firstLine="708"/>
        <w:jc w:val="both"/>
        <w:rPr>
          <w:rFonts w:ascii="Times New Roman" w:hAnsi="Times New Roman" w:cs="Times New Roman"/>
          <w:bCs/>
          <w:sz w:val="24"/>
          <w:szCs w:val="24"/>
        </w:rPr>
      </w:pPr>
      <w:r w:rsidRPr="00692AD1">
        <w:rPr>
          <w:rFonts w:ascii="Times New Roman" w:hAnsi="Times New Roman" w:cs="Times New Roman"/>
          <w:b/>
          <w:sz w:val="24"/>
          <w:szCs w:val="24"/>
        </w:rPr>
        <w:lastRenderedPageBreak/>
        <w:t>Этапы</w:t>
      </w:r>
      <w:r>
        <w:rPr>
          <w:rFonts w:ascii="Times New Roman" w:hAnsi="Times New Roman" w:cs="Times New Roman"/>
          <w:b/>
          <w:sz w:val="24"/>
          <w:szCs w:val="24"/>
        </w:rPr>
        <w:t xml:space="preserve"> подготовки</w:t>
      </w:r>
      <w:r w:rsidRPr="00692AD1">
        <w:rPr>
          <w:rFonts w:ascii="Times New Roman" w:hAnsi="Times New Roman" w:cs="Times New Roman"/>
          <w:b/>
          <w:sz w:val="24"/>
          <w:szCs w:val="24"/>
        </w:rPr>
        <w:t xml:space="preserve">: </w:t>
      </w:r>
    </w:p>
    <w:p w:rsidR="00692AD1" w:rsidRPr="00692AD1" w:rsidRDefault="00692AD1" w:rsidP="00692AD1">
      <w:pPr>
        <w:numPr>
          <w:ilvl w:val="0"/>
          <w:numId w:val="20"/>
        </w:numPr>
        <w:spacing w:after="0" w:line="240" w:lineRule="auto"/>
        <w:ind w:firstLine="0"/>
        <w:jc w:val="both"/>
        <w:rPr>
          <w:rFonts w:ascii="Times New Roman" w:hAnsi="Times New Roman" w:cs="Times New Roman"/>
          <w:bCs/>
          <w:sz w:val="24"/>
          <w:szCs w:val="24"/>
        </w:rPr>
      </w:pPr>
      <w:r w:rsidRPr="00692AD1">
        <w:rPr>
          <w:rFonts w:ascii="Times New Roman" w:hAnsi="Times New Roman" w:cs="Times New Roman"/>
          <w:bCs/>
          <w:sz w:val="24"/>
          <w:szCs w:val="24"/>
        </w:rPr>
        <w:t>Этап начальной подготовки: до 1 года;</w:t>
      </w:r>
    </w:p>
    <w:p w:rsidR="00692AD1" w:rsidRPr="00692AD1" w:rsidRDefault="00692AD1" w:rsidP="00692AD1">
      <w:pPr>
        <w:numPr>
          <w:ilvl w:val="0"/>
          <w:numId w:val="20"/>
        </w:numPr>
        <w:spacing w:after="0" w:line="240" w:lineRule="auto"/>
        <w:ind w:firstLine="0"/>
        <w:jc w:val="both"/>
        <w:rPr>
          <w:rFonts w:ascii="Times New Roman" w:hAnsi="Times New Roman" w:cs="Times New Roman"/>
          <w:bCs/>
          <w:sz w:val="24"/>
          <w:szCs w:val="24"/>
        </w:rPr>
      </w:pPr>
      <w:r w:rsidRPr="00692AD1">
        <w:rPr>
          <w:rFonts w:ascii="Times New Roman" w:hAnsi="Times New Roman" w:cs="Times New Roman"/>
          <w:bCs/>
          <w:sz w:val="24"/>
          <w:szCs w:val="24"/>
        </w:rPr>
        <w:t xml:space="preserve"> Этап начальной подготовки: свыше 1 года; </w:t>
      </w:r>
    </w:p>
    <w:p w:rsidR="00692AD1" w:rsidRPr="00692AD1" w:rsidRDefault="00692AD1" w:rsidP="00692AD1">
      <w:pPr>
        <w:numPr>
          <w:ilvl w:val="0"/>
          <w:numId w:val="20"/>
        </w:numPr>
        <w:spacing w:after="0" w:line="240" w:lineRule="auto"/>
        <w:ind w:firstLine="0"/>
        <w:jc w:val="both"/>
        <w:rPr>
          <w:rFonts w:ascii="Times New Roman" w:hAnsi="Times New Roman" w:cs="Times New Roman"/>
          <w:bCs/>
          <w:sz w:val="24"/>
          <w:szCs w:val="24"/>
        </w:rPr>
      </w:pPr>
      <w:r w:rsidRPr="00692AD1">
        <w:rPr>
          <w:rFonts w:ascii="Times New Roman" w:hAnsi="Times New Roman" w:cs="Times New Roman"/>
          <w:bCs/>
          <w:sz w:val="24"/>
          <w:szCs w:val="24"/>
        </w:rPr>
        <w:t>Тренировочный этап  начальной специализации до 2 лет;</w:t>
      </w:r>
    </w:p>
    <w:p w:rsidR="00692AD1" w:rsidRPr="00692AD1" w:rsidRDefault="00692AD1" w:rsidP="00692AD1">
      <w:pPr>
        <w:numPr>
          <w:ilvl w:val="0"/>
          <w:numId w:val="20"/>
        </w:numPr>
        <w:spacing w:after="0" w:line="240" w:lineRule="auto"/>
        <w:ind w:firstLine="0"/>
        <w:jc w:val="both"/>
        <w:rPr>
          <w:rFonts w:ascii="Times New Roman" w:hAnsi="Times New Roman" w:cs="Times New Roman"/>
          <w:bCs/>
          <w:sz w:val="24"/>
          <w:szCs w:val="24"/>
        </w:rPr>
      </w:pPr>
      <w:r w:rsidRPr="00692AD1">
        <w:rPr>
          <w:rFonts w:ascii="Times New Roman" w:hAnsi="Times New Roman" w:cs="Times New Roman"/>
          <w:bCs/>
          <w:sz w:val="24"/>
          <w:szCs w:val="24"/>
        </w:rPr>
        <w:t xml:space="preserve">Тренировочный этап  углубленной специализации от 3 до 5 лет; </w:t>
      </w:r>
    </w:p>
    <w:p w:rsidR="00692AD1" w:rsidRPr="00692AD1" w:rsidRDefault="00692AD1" w:rsidP="00692AD1">
      <w:pPr>
        <w:numPr>
          <w:ilvl w:val="0"/>
          <w:numId w:val="20"/>
        </w:numPr>
        <w:spacing w:after="0" w:line="240" w:lineRule="auto"/>
        <w:ind w:firstLine="0"/>
        <w:jc w:val="both"/>
        <w:rPr>
          <w:rFonts w:ascii="Times New Roman" w:hAnsi="Times New Roman" w:cs="Times New Roman"/>
          <w:bCs/>
          <w:sz w:val="24"/>
          <w:szCs w:val="24"/>
        </w:rPr>
      </w:pPr>
      <w:r w:rsidRPr="00692AD1">
        <w:rPr>
          <w:rFonts w:ascii="Times New Roman" w:hAnsi="Times New Roman" w:cs="Times New Roman"/>
          <w:bCs/>
          <w:sz w:val="24"/>
          <w:szCs w:val="24"/>
        </w:rPr>
        <w:t>Этап спортивного совершенствования: от 1 года до 2 лет;</w:t>
      </w:r>
    </w:p>
    <w:p w:rsidR="00692AD1" w:rsidRDefault="00692AD1" w:rsidP="00692AD1">
      <w:pPr>
        <w:numPr>
          <w:ilvl w:val="0"/>
          <w:numId w:val="20"/>
        </w:numPr>
        <w:spacing w:after="0" w:line="240" w:lineRule="auto"/>
        <w:ind w:firstLine="0"/>
        <w:jc w:val="both"/>
        <w:rPr>
          <w:rFonts w:ascii="Times New Roman" w:hAnsi="Times New Roman" w:cs="Times New Roman"/>
          <w:bCs/>
          <w:sz w:val="24"/>
          <w:szCs w:val="24"/>
        </w:rPr>
      </w:pPr>
      <w:r w:rsidRPr="00692AD1">
        <w:rPr>
          <w:rFonts w:ascii="Times New Roman" w:hAnsi="Times New Roman" w:cs="Times New Roman"/>
          <w:bCs/>
          <w:sz w:val="24"/>
          <w:szCs w:val="24"/>
        </w:rPr>
        <w:t>Этап высшего спортивного мастерства: от 1 года до 2 лет.</w:t>
      </w:r>
    </w:p>
    <w:p w:rsidR="00692AD1" w:rsidRPr="00692AD1" w:rsidRDefault="00692AD1" w:rsidP="00692AD1">
      <w:pPr>
        <w:spacing w:after="0" w:line="240" w:lineRule="auto"/>
        <w:ind w:left="1069"/>
        <w:jc w:val="both"/>
        <w:rPr>
          <w:rFonts w:ascii="Times New Roman" w:hAnsi="Times New Roman" w:cs="Times New Roman"/>
          <w:bCs/>
          <w:sz w:val="24"/>
          <w:szCs w:val="24"/>
        </w:rPr>
      </w:pPr>
    </w:p>
    <w:p w:rsidR="00692AD1" w:rsidRPr="00692AD1" w:rsidRDefault="00692AD1" w:rsidP="00692AD1">
      <w:pPr>
        <w:ind w:left="539"/>
        <w:jc w:val="both"/>
        <w:rPr>
          <w:rFonts w:ascii="Times New Roman" w:hAnsi="Times New Roman" w:cs="Times New Roman"/>
          <w:b/>
          <w:bCs/>
          <w:sz w:val="24"/>
          <w:szCs w:val="24"/>
        </w:rPr>
      </w:pPr>
      <w:r w:rsidRPr="00692AD1">
        <w:rPr>
          <w:rFonts w:ascii="Times New Roman" w:hAnsi="Times New Roman" w:cs="Times New Roman"/>
          <w:b/>
          <w:sz w:val="24"/>
          <w:szCs w:val="24"/>
        </w:rPr>
        <w:t>Режим</w:t>
      </w:r>
      <w:r w:rsidRPr="00692AD1">
        <w:rPr>
          <w:rFonts w:ascii="Times New Roman" w:hAnsi="Times New Roman" w:cs="Times New Roman"/>
          <w:b/>
          <w:bCs/>
          <w:sz w:val="24"/>
          <w:szCs w:val="24"/>
        </w:rPr>
        <w:t xml:space="preserve"> образовательного процесса и наполняемость учебных групп:</w:t>
      </w:r>
    </w:p>
    <w:p w:rsidR="00692AD1" w:rsidRPr="00692AD1" w:rsidRDefault="00692AD1" w:rsidP="00692AD1">
      <w:pPr>
        <w:ind w:left="539"/>
        <w:jc w:val="both"/>
        <w:rPr>
          <w:rFonts w:ascii="Times New Roman" w:hAnsi="Times New Roman" w:cs="Times New Roman"/>
          <w:b/>
          <w:bCs/>
          <w:sz w:val="24"/>
          <w:szCs w:val="24"/>
        </w:rPr>
      </w:pPr>
    </w:p>
    <w:tbl>
      <w:tblPr>
        <w:tblW w:w="10185" w:type="dxa"/>
        <w:tblInd w:w="-8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49"/>
        <w:gridCol w:w="1979"/>
        <w:gridCol w:w="900"/>
        <w:gridCol w:w="1518"/>
        <w:gridCol w:w="1558"/>
        <w:gridCol w:w="1421"/>
        <w:gridCol w:w="1260"/>
      </w:tblGrid>
      <w:tr w:rsidR="00692AD1" w:rsidRPr="00DC44C2" w:rsidTr="00692AD1">
        <w:trPr>
          <w:trHeight w:val="3017"/>
        </w:trPr>
        <w:tc>
          <w:tcPr>
            <w:tcW w:w="1549" w:type="dxa"/>
            <w:tcBorders>
              <w:top w:val="single" w:sz="4" w:space="0" w:color="auto"/>
              <w:left w:val="single" w:sz="4" w:space="0" w:color="auto"/>
              <w:bottom w:val="single" w:sz="4" w:space="0" w:color="auto"/>
              <w:right w:val="single" w:sz="4" w:space="0" w:color="auto"/>
            </w:tcBorders>
            <w:vAlign w:val="center"/>
            <w:hideMark/>
          </w:tcPr>
          <w:p w:rsidR="00692AD1" w:rsidRPr="00DC44C2" w:rsidRDefault="00692AD1" w:rsidP="00692AD1">
            <w:pPr>
              <w:jc w:val="center"/>
              <w:rPr>
                <w:rFonts w:ascii="Times New Roman" w:hAnsi="Times New Roman" w:cs="Times New Roman"/>
                <w:b/>
                <w:sz w:val="20"/>
                <w:szCs w:val="20"/>
              </w:rPr>
            </w:pPr>
            <w:r w:rsidRPr="00DC44C2">
              <w:rPr>
                <w:rFonts w:ascii="Times New Roman" w:hAnsi="Times New Roman" w:cs="Times New Roman"/>
                <w:b/>
                <w:sz w:val="20"/>
                <w:szCs w:val="20"/>
              </w:rPr>
              <w:t>Этап подготовки</w:t>
            </w:r>
          </w:p>
        </w:tc>
        <w:tc>
          <w:tcPr>
            <w:tcW w:w="1979" w:type="dxa"/>
            <w:tcBorders>
              <w:top w:val="single" w:sz="4" w:space="0" w:color="auto"/>
              <w:left w:val="single" w:sz="4" w:space="0" w:color="auto"/>
              <w:bottom w:val="single" w:sz="4" w:space="0" w:color="auto"/>
              <w:right w:val="single" w:sz="4" w:space="0" w:color="auto"/>
            </w:tcBorders>
            <w:vAlign w:val="center"/>
            <w:hideMark/>
          </w:tcPr>
          <w:p w:rsidR="00692AD1" w:rsidRPr="00DC44C2" w:rsidRDefault="00692AD1" w:rsidP="00692AD1">
            <w:pPr>
              <w:jc w:val="center"/>
              <w:rPr>
                <w:rFonts w:ascii="Times New Roman" w:hAnsi="Times New Roman" w:cs="Times New Roman"/>
                <w:b/>
                <w:sz w:val="20"/>
                <w:szCs w:val="20"/>
              </w:rPr>
            </w:pPr>
            <w:r w:rsidRPr="00DC44C2">
              <w:rPr>
                <w:rFonts w:ascii="Times New Roman" w:hAnsi="Times New Roman" w:cs="Times New Roman"/>
                <w:b/>
                <w:sz w:val="20"/>
                <w:szCs w:val="20"/>
              </w:rPr>
              <w:t>Период</w:t>
            </w:r>
          </w:p>
        </w:tc>
        <w:tc>
          <w:tcPr>
            <w:tcW w:w="900" w:type="dxa"/>
            <w:tcBorders>
              <w:top w:val="single" w:sz="4" w:space="0" w:color="auto"/>
              <w:left w:val="single" w:sz="4" w:space="0" w:color="auto"/>
              <w:bottom w:val="single" w:sz="4" w:space="0" w:color="auto"/>
              <w:right w:val="single" w:sz="4" w:space="0" w:color="auto"/>
            </w:tcBorders>
            <w:vAlign w:val="center"/>
          </w:tcPr>
          <w:p w:rsidR="00692AD1" w:rsidRPr="00DC44C2" w:rsidRDefault="00692AD1" w:rsidP="00692AD1">
            <w:pPr>
              <w:jc w:val="center"/>
              <w:rPr>
                <w:rFonts w:ascii="Times New Roman" w:hAnsi="Times New Roman" w:cs="Times New Roman"/>
                <w:b/>
                <w:sz w:val="20"/>
                <w:szCs w:val="20"/>
              </w:rPr>
            </w:pPr>
          </w:p>
        </w:tc>
        <w:tc>
          <w:tcPr>
            <w:tcW w:w="1518" w:type="dxa"/>
            <w:tcBorders>
              <w:top w:val="single" w:sz="4" w:space="0" w:color="auto"/>
              <w:left w:val="single" w:sz="4" w:space="0" w:color="auto"/>
              <w:bottom w:val="single" w:sz="4" w:space="0" w:color="auto"/>
              <w:right w:val="single" w:sz="4" w:space="0" w:color="auto"/>
            </w:tcBorders>
            <w:vAlign w:val="center"/>
            <w:hideMark/>
          </w:tcPr>
          <w:p w:rsidR="00692AD1" w:rsidRPr="00DC44C2" w:rsidRDefault="00692AD1" w:rsidP="00692AD1">
            <w:pPr>
              <w:jc w:val="center"/>
              <w:rPr>
                <w:rFonts w:ascii="Times New Roman" w:hAnsi="Times New Roman" w:cs="Times New Roman"/>
                <w:b/>
                <w:sz w:val="20"/>
                <w:szCs w:val="20"/>
              </w:rPr>
            </w:pPr>
            <w:r w:rsidRPr="00DC44C2">
              <w:rPr>
                <w:rFonts w:ascii="Times New Roman" w:hAnsi="Times New Roman" w:cs="Times New Roman"/>
                <w:b/>
                <w:sz w:val="20"/>
                <w:szCs w:val="20"/>
              </w:rPr>
              <w:t>Минимальная наполняемость групп</w:t>
            </w:r>
            <w:proofErr w:type="gramStart"/>
            <w:r w:rsidRPr="00DC44C2">
              <w:rPr>
                <w:rFonts w:ascii="Times New Roman" w:hAnsi="Times New Roman" w:cs="Times New Roman"/>
                <w:b/>
                <w:sz w:val="20"/>
                <w:szCs w:val="20"/>
              </w:rPr>
              <w:t>ы(</w:t>
            </w:r>
            <w:proofErr w:type="gramEnd"/>
            <w:r w:rsidRPr="00DC44C2">
              <w:rPr>
                <w:rFonts w:ascii="Times New Roman" w:hAnsi="Times New Roman" w:cs="Times New Roman"/>
                <w:b/>
                <w:sz w:val="20"/>
                <w:szCs w:val="20"/>
              </w:rPr>
              <w:t>человек)</w:t>
            </w:r>
          </w:p>
        </w:tc>
        <w:tc>
          <w:tcPr>
            <w:tcW w:w="1558" w:type="dxa"/>
            <w:tcBorders>
              <w:top w:val="single" w:sz="4" w:space="0" w:color="auto"/>
              <w:left w:val="single" w:sz="4" w:space="0" w:color="auto"/>
              <w:bottom w:val="single" w:sz="4" w:space="0" w:color="auto"/>
              <w:right w:val="single" w:sz="4" w:space="0" w:color="auto"/>
            </w:tcBorders>
            <w:vAlign w:val="center"/>
            <w:hideMark/>
          </w:tcPr>
          <w:p w:rsidR="00692AD1" w:rsidRPr="00DC44C2" w:rsidRDefault="00692AD1" w:rsidP="00692AD1">
            <w:pPr>
              <w:jc w:val="center"/>
              <w:rPr>
                <w:rFonts w:ascii="Times New Roman" w:hAnsi="Times New Roman" w:cs="Times New Roman"/>
                <w:b/>
                <w:sz w:val="20"/>
                <w:szCs w:val="20"/>
              </w:rPr>
            </w:pPr>
            <w:proofErr w:type="spellStart"/>
            <w:r w:rsidRPr="00DC44C2">
              <w:rPr>
                <w:rFonts w:ascii="Times New Roman" w:hAnsi="Times New Roman" w:cs="Times New Roman"/>
                <w:b/>
                <w:sz w:val="20"/>
                <w:szCs w:val="20"/>
              </w:rPr>
              <w:t>Оптималь</w:t>
            </w:r>
            <w:proofErr w:type="spellEnd"/>
          </w:p>
          <w:p w:rsidR="00692AD1" w:rsidRPr="00DC44C2" w:rsidRDefault="00692AD1" w:rsidP="00692AD1">
            <w:pPr>
              <w:jc w:val="center"/>
              <w:rPr>
                <w:rFonts w:ascii="Times New Roman" w:hAnsi="Times New Roman" w:cs="Times New Roman"/>
                <w:b/>
                <w:sz w:val="20"/>
                <w:szCs w:val="20"/>
              </w:rPr>
            </w:pPr>
            <w:proofErr w:type="spellStart"/>
            <w:r w:rsidRPr="00DC44C2">
              <w:rPr>
                <w:rFonts w:ascii="Times New Roman" w:hAnsi="Times New Roman" w:cs="Times New Roman"/>
                <w:b/>
                <w:sz w:val="20"/>
                <w:szCs w:val="20"/>
              </w:rPr>
              <w:t>ный</w:t>
            </w:r>
            <w:proofErr w:type="spellEnd"/>
          </w:p>
          <w:p w:rsidR="00692AD1" w:rsidRPr="00DC44C2" w:rsidRDefault="00692AD1" w:rsidP="00692AD1">
            <w:pPr>
              <w:jc w:val="center"/>
              <w:rPr>
                <w:rFonts w:ascii="Times New Roman" w:hAnsi="Times New Roman" w:cs="Times New Roman"/>
                <w:b/>
                <w:sz w:val="20"/>
                <w:szCs w:val="20"/>
              </w:rPr>
            </w:pPr>
            <w:r w:rsidRPr="00DC44C2">
              <w:rPr>
                <w:rFonts w:ascii="Times New Roman" w:hAnsi="Times New Roman" w:cs="Times New Roman"/>
                <w:b/>
                <w:sz w:val="20"/>
                <w:szCs w:val="20"/>
              </w:rPr>
              <w:t>(рекомендуемый)</w:t>
            </w:r>
          </w:p>
          <w:p w:rsidR="00692AD1" w:rsidRPr="00DC44C2" w:rsidRDefault="00692AD1" w:rsidP="00692AD1">
            <w:pPr>
              <w:jc w:val="center"/>
              <w:rPr>
                <w:rFonts w:ascii="Times New Roman" w:hAnsi="Times New Roman" w:cs="Times New Roman"/>
                <w:b/>
                <w:sz w:val="20"/>
                <w:szCs w:val="20"/>
              </w:rPr>
            </w:pPr>
            <w:r w:rsidRPr="00DC44C2">
              <w:rPr>
                <w:rFonts w:ascii="Times New Roman" w:hAnsi="Times New Roman" w:cs="Times New Roman"/>
                <w:b/>
                <w:sz w:val="20"/>
                <w:szCs w:val="20"/>
              </w:rPr>
              <w:t>Количественный состав группы</w:t>
            </w:r>
          </w:p>
          <w:p w:rsidR="00692AD1" w:rsidRPr="00DC44C2" w:rsidRDefault="00692AD1" w:rsidP="00692AD1">
            <w:pPr>
              <w:jc w:val="center"/>
              <w:rPr>
                <w:rFonts w:ascii="Times New Roman" w:hAnsi="Times New Roman" w:cs="Times New Roman"/>
                <w:b/>
                <w:sz w:val="20"/>
                <w:szCs w:val="20"/>
              </w:rPr>
            </w:pPr>
            <w:r w:rsidRPr="00DC44C2">
              <w:rPr>
                <w:rFonts w:ascii="Times New Roman" w:hAnsi="Times New Roman" w:cs="Times New Roman"/>
                <w:b/>
                <w:sz w:val="20"/>
                <w:szCs w:val="20"/>
              </w:rPr>
              <w:t>(человек)</w:t>
            </w:r>
          </w:p>
        </w:tc>
        <w:tc>
          <w:tcPr>
            <w:tcW w:w="1421" w:type="dxa"/>
            <w:tcBorders>
              <w:top w:val="single" w:sz="4" w:space="0" w:color="auto"/>
              <w:left w:val="single" w:sz="4" w:space="0" w:color="auto"/>
              <w:bottom w:val="single" w:sz="4" w:space="0" w:color="auto"/>
              <w:right w:val="single" w:sz="4" w:space="0" w:color="auto"/>
            </w:tcBorders>
            <w:vAlign w:val="center"/>
            <w:hideMark/>
          </w:tcPr>
          <w:p w:rsidR="00692AD1" w:rsidRPr="00DC44C2" w:rsidRDefault="00692AD1" w:rsidP="00692AD1">
            <w:pPr>
              <w:jc w:val="center"/>
              <w:rPr>
                <w:rFonts w:ascii="Times New Roman" w:hAnsi="Times New Roman" w:cs="Times New Roman"/>
                <w:b/>
                <w:sz w:val="20"/>
                <w:szCs w:val="20"/>
              </w:rPr>
            </w:pPr>
            <w:r w:rsidRPr="00DC44C2">
              <w:rPr>
                <w:rFonts w:ascii="Times New Roman" w:hAnsi="Times New Roman" w:cs="Times New Roman"/>
                <w:b/>
                <w:sz w:val="20"/>
                <w:szCs w:val="20"/>
              </w:rPr>
              <w:t xml:space="preserve">Максимальный </w:t>
            </w:r>
            <w:proofErr w:type="spellStart"/>
            <w:r w:rsidRPr="00DC44C2">
              <w:rPr>
                <w:rFonts w:ascii="Times New Roman" w:hAnsi="Times New Roman" w:cs="Times New Roman"/>
                <w:b/>
                <w:sz w:val="20"/>
                <w:szCs w:val="20"/>
              </w:rPr>
              <w:t>количе</w:t>
            </w:r>
            <w:proofErr w:type="spellEnd"/>
          </w:p>
          <w:p w:rsidR="00692AD1" w:rsidRPr="00DC44C2" w:rsidRDefault="00692AD1" w:rsidP="00692AD1">
            <w:pPr>
              <w:jc w:val="center"/>
              <w:rPr>
                <w:rFonts w:ascii="Times New Roman" w:hAnsi="Times New Roman" w:cs="Times New Roman"/>
                <w:b/>
                <w:sz w:val="20"/>
                <w:szCs w:val="20"/>
              </w:rPr>
            </w:pPr>
            <w:proofErr w:type="spellStart"/>
            <w:r w:rsidRPr="00DC44C2">
              <w:rPr>
                <w:rFonts w:ascii="Times New Roman" w:hAnsi="Times New Roman" w:cs="Times New Roman"/>
                <w:b/>
                <w:sz w:val="20"/>
                <w:szCs w:val="20"/>
              </w:rPr>
              <w:t>ственный</w:t>
            </w:r>
            <w:proofErr w:type="spellEnd"/>
            <w:r w:rsidRPr="00DC44C2">
              <w:rPr>
                <w:rFonts w:ascii="Times New Roman" w:hAnsi="Times New Roman" w:cs="Times New Roman"/>
                <w:b/>
                <w:sz w:val="20"/>
                <w:szCs w:val="20"/>
              </w:rPr>
              <w:t xml:space="preserve"> состав группы</w:t>
            </w:r>
          </w:p>
          <w:p w:rsidR="00692AD1" w:rsidRPr="00DC44C2" w:rsidRDefault="00692AD1" w:rsidP="00692AD1">
            <w:pPr>
              <w:jc w:val="center"/>
              <w:rPr>
                <w:rFonts w:ascii="Times New Roman" w:hAnsi="Times New Roman" w:cs="Times New Roman"/>
                <w:b/>
                <w:sz w:val="20"/>
                <w:szCs w:val="20"/>
              </w:rPr>
            </w:pPr>
            <w:r w:rsidRPr="00DC44C2">
              <w:rPr>
                <w:rFonts w:ascii="Times New Roman" w:hAnsi="Times New Roman" w:cs="Times New Roman"/>
                <w:b/>
                <w:sz w:val="20"/>
                <w:szCs w:val="20"/>
              </w:rPr>
              <w:t>(человек)</w:t>
            </w:r>
          </w:p>
        </w:tc>
        <w:tc>
          <w:tcPr>
            <w:tcW w:w="1260" w:type="dxa"/>
            <w:tcBorders>
              <w:top w:val="single" w:sz="4" w:space="0" w:color="auto"/>
              <w:left w:val="single" w:sz="4" w:space="0" w:color="auto"/>
              <w:bottom w:val="single" w:sz="4" w:space="0" w:color="auto"/>
              <w:right w:val="single" w:sz="4" w:space="0" w:color="auto"/>
            </w:tcBorders>
            <w:vAlign w:val="center"/>
            <w:hideMark/>
          </w:tcPr>
          <w:p w:rsidR="00692AD1" w:rsidRPr="00DC44C2" w:rsidRDefault="00692AD1" w:rsidP="00692AD1">
            <w:pPr>
              <w:jc w:val="center"/>
              <w:rPr>
                <w:rFonts w:ascii="Times New Roman" w:hAnsi="Times New Roman" w:cs="Times New Roman"/>
                <w:b/>
                <w:sz w:val="20"/>
                <w:szCs w:val="20"/>
              </w:rPr>
            </w:pPr>
            <w:r w:rsidRPr="00DC44C2">
              <w:rPr>
                <w:rFonts w:ascii="Times New Roman" w:hAnsi="Times New Roman" w:cs="Times New Roman"/>
                <w:b/>
                <w:sz w:val="20"/>
                <w:szCs w:val="20"/>
              </w:rPr>
              <w:t xml:space="preserve">Максимальный объем тренировочной нагрузки в неделю в </w:t>
            </w:r>
            <w:proofErr w:type="spellStart"/>
            <w:r w:rsidRPr="00DC44C2">
              <w:rPr>
                <w:rFonts w:ascii="Times New Roman" w:hAnsi="Times New Roman" w:cs="Times New Roman"/>
                <w:b/>
                <w:sz w:val="20"/>
                <w:szCs w:val="20"/>
              </w:rPr>
              <w:t>академи</w:t>
            </w:r>
            <w:proofErr w:type="spellEnd"/>
          </w:p>
          <w:p w:rsidR="00692AD1" w:rsidRPr="00DC44C2" w:rsidRDefault="00692AD1" w:rsidP="00692AD1">
            <w:pPr>
              <w:jc w:val="center"/>
              <w:rPr>
                <w:rFonts w:ascii="Times New Roman" w:hAnsi="Times New Roman" w:cs="Times New Roman"/>
                <w:b/>
                <w:sz w:val="20"/>
                <w:szCs w:val="20"/>
              </w:rPr>
            </w:pPr>
            <w:proofErr w:type="spellStart"/>
            <w:r w:rsidRPr="00DC44C2">
              <w:rPr>
                <w:rFonts w:ascii="Times New Roman" w:hAnsi="Times New Roman" w:cs="Times New Roman"/>
                <w:b/>
                <w:sz w:val="20"/>
                <w:szCs w:val="20"/>
              </w:rPr>
              <w:t>ческих</w:t>
            </w:r>
            <w:proofErr w:type="spellEnd"/>
            <w:r w:rsidRPr="00DC44C2">
              <w:rPr>
                <w:rFonts w:ascii="Times New Roman" w:hAnsi="Times New Roman" w:cs="Times New Roman"/>
                <w:b/>
                <w:sz w:val="20"/>
                <w:szCs w:val="20"/>
              </w:rPr>
              <w:t xml:space="preserve"> </w:t>
            </w:r>
            <w:proofErr w:type="gramStart"/>
            <w:r w:rsidRPr="00DC44C2">
              <w:rPr>
                <w:rFonts w:ascii="Times New Roman" w:hAnsi="Times New Roman" w:cs="Times New Roman"/>
                <w:b/>
                <w:sz w:val="20"/>
                <w:szCs w:val="20"/>
              </w:rPr>
              <w:t>часах</w:t>
            </w:r>
            <w:proofErr w:type="gramEnd"/>
          </w:p>
        </w:tc>
      </w:tr>
      <w:tr w:rsidR="00692AD1" w:rsidRPr="00DC44C2" w:rsidTr="00692AD1">
        <w:trPr>
          <w:trHeight w:val="733"/>
        </w:trPr>
        <w:tc>
          <w:tcPr>
            <w:tcW w:w="1549" w:type="dxa"/>
            <w:tcBorders>
              <w:top w:val="single" w:sz="4" w:space="0" w:color="auto"/>
              <w:left w:val="single" w:sz="4" w:space="0" w:color="auto"/>
              <w:bottom w:val="single" w:sz="4" w:space="0" w:color="auto"/>
              <w:right w:val="single" w:sz="4" w:space="0" w:color="auto"/>
            </w:tcBorders>
            <w:vAlign w:val="center"/>
            <w:hideMark/>
          </w:tcPr>
          <w:p w:rsidR="00692AD1" w:rsidRPr="00DC44C2" w:rsidRDefault="00692AD1" w:rsidP="00692AD1">
            <w:pPr>
              <w:jc w:val="center"/>
              <w:rPr>
                <w:rFonts w:ascii="Times New Roman" w:hAnsi="Times New Roman" w:cs="Times New Roman"/>
                <w:b/>
                <w:sz w:val="20"/>
                <w:szCs w:val="20"/>
              </w:rPr>
            </w:pPr>
            <w:r w:rsidRPr="00DC44C2">
              <w:rPr>
                <w:rFonts w:ascii="Times New Roman" w:hAnsi="Times New Roman" w:cs="Times New Roman"/>
                <w:b/>
                <w:sz w:val="20"/>
                <w:szCs w:val="20"/>
              </w:rPr>
              <w:t>Этап высшего спортивного мастерства</w:t>
            </w:r>
          </w:p>
        </w:tc>
        <w:tc>
          <w:tcPr>
            <w:tcW w:w="2879" w:type="dxa"/>
            <w:gridSpan w:val="2"/>
            <w:tcBorders>
              <w:top w:val="single" w:sz="4" w:space="0" w:color="auto"/>
              <w:left w:val="single" w:sz="4" w:space="0" w:color="auto"/>
              <w:bottom w:val="single" w:sz="4" w:space="0" w:color="auto"/>
              <w:right w:val="single" w:sz="4" w:space="0" w:color="auto"/>
            </w:tcBorders>
            <w:vAlign w:val="center"/>
            <w:hideMark/>
          </w:tcPr>
          <w:p w:rsidR="00692AD1" w:rsidRPr="00DC44C2" w:rsidRDefault="00692AD1" w:rsidP="00692AD1">
            <w:pPr>
              <w:jc w:val="center"/>
              <w:rPr>
                <w:rFonts w:ascii="Times New Roman" w:hAnsi="Times New Roman" w:cs="Times New Roman"/>
                <w:b/>
                <w:sz w:val="20"/>
                <w:szCs w:val="20"/>
              </w:rPr>
            </w:pPr>
            <w:r w:rsidRPr="00DC44C2">
              <w:rPr>
                <w:rFonts w:ascii="Times New Roman" w:hAnsi="Times New Roman" w:cs="Times New Roman"/>
                <w:b/>
                <w:sz w:val="20"/>
                <w:szCs w:val="20"/>
              </w:rPr>
              <w:t>Весь период</w:t>
            </w:r>
          </w:p>
        </w:tc>
        <w:tc>
          <w:tcPr>
            <w:tcW w:w="1518" w:type="dxa"/>
            <w:tcBorders>
              <w:top w:val="single" w:sz="4" w:space="0" w:color="auto"/>
              <w:left w:val="single" w:sz="4" w:space="0" w:color="auto"/>
              <w:bottom w:val="single" w:sz="4" w:space="0" w:color="auto"/>
              <w:right w:val="single" w:sz="4" w:space="0" w:color="auto"/>
            </w:tcBorders>
            <w:vAlign w:val="center"/>
            <w:hideMark/>
          </w:tcPr>
          <w:p w:rsidR="00692AD1" w:rsidRPr="00DC44C2" w:rsidRDefault="00692AD1" w:rsidP="00692AD1">
            <w:pPr>
              <w:jc w:val="center"/>
              <w:rPr>
                <w:rFonts w:ascii="Times New Roman" w:hAnsi="Times New Roman" w:cs="Times New Roman"/>
                <w:b/>
                <w:sz w:val="20"/>
                <w:szCs w:val="20"/>
              </w:rPr>
            </w:pPr>
            <w:r w:rsidRPr="00DC44C2">
              <w:rPr>
                <w:rFonts w:ascii="Times New Roman" w:hAnsi="Times New Roman" w:cs="Times New Roman"/>
                <w:b/>
                <w:sz w:val="20"/>
                <w:szCs w:val="20"/>
              </w:rPr>
              <w:t>1</w:t>
            </w:r>
          </w:p>
        </w:tc>
        <w:tc>
          <w:tcPr>
            <w:tcW w:w="1558" w:type="dxa"/>
            <w:tcBorders>
              <w:top w:val="single" w:sz="4" w:space="0" w:color="auto"/>
              <w:left w:val="single" w:sz="4" w:space="0" w:color="auto"/>
              <w:bottom w:val="single" w:sz="4" w:space="0" w:color="auto"/>
              <w:right w:val="single" w:sz="4" w:space="0" w:color="auto"/>
            </w:tcBorders>
            <w:vAlign w:val="center"/>
            <w:hideMark/>
          </w:tcPr>
          <w:p w:rsidR="00692AD1" w:rsidRPr="00DC44C2" w:rsidRDefault="00692AD1" w:rsidP="00692AD1">
            <w:pPr>
              <w:jc w:val="center"/>
              <w:rPr>
                <w:rFonts w:ascii="Times New Roman" w:hAnsi="Times New Roman" w:cs="Times New Roman"/>
                <w:b/>
                <w:sz w:val="20"/>
                <w:szCs w:val="20"/>
              </w:rPr>
            </w:pPr>
            <w:r w:rsidRPr="00DC44C2">
              <w:rPr>
                <w:rFonts w:ascii="Times New Roman" w:hAnsi="Times New Roman" w:cs="Times New Roman"/>
                <w:b/>
                <w:sz w:val="20"/>
                <w:szCs w:val="20"/>
              </w:rPr>
              <w:t>1-3</w:t>
            </w:r>
          </w:p>
        </w:tc>
        <w:tc>
          <w:tcPr>
            <w:tcW w:w="1421" w:type="dxa"/>
            <w:tcBorders>
              <w:top w:val="single" w:sz="4" w:space="0" w:color="auto"/>
              <w:left w:val="single" w:sz="4" w:space="0" w:color="auto"/>
              <w:bottom w:val="single" w:sz="4" w:space="0" w:color="auto"/>
              <w:right w:val="single" w:sz="4" w:space="0" w:color="auto"/>
            </w:tcBorders>
            <w:vAlign w:val="center"/>
            <w:hideMark/>
          </w:tcPr>
          <w:p w:rsidR="00692AD1" w:rsidRPr="00DC44C2" w:rsidRDefault="00692AD1" w:rsidP="00692AD1">
            <w:pPr>
              <w:jc w:val="center"/>
              <w:rPr>
                <w:rFonts w:ascii="Times New Roman" w:hAnsi="Times New Roman" w:cs="Times New Roman"/>
                <w:b/>
                <w:sz w:val="20"/>
                <w:szCs w:val="20"/>
              </w:rPr>
            </w:pPr>
            <w:r w:rsidRPr="00DC44C2">
              <w:rPr>
                <w:rFonts w:ascii="Times New Roman" w:hAnsi="Times New Roman" w:cs="Times New Roman"/>
                <w:b/>
                <w:sz w:val="20"/>
                <w:szCs w:val="20"/>
              </w:rPr>
              <w:t>8</w:t>
            </w:r>
          </w:p>
        </w:tc>
        <w:tc>
          <w:tcPr>
            <w:tcW w:w="1260" w:type="dxa"/>
            <w:tcBorders>
              <w:top w:val="single" w:sz="4" w:space="0" w:color="auto"/>
              <w:left w:val="single" w:sz="4" w:space="0" w:color="auto"/>
              <w:bottom w:val="single" w:sz="4" w:space="0" w:color="auto"/>
              <w:right w:val="single" w:sz="4" w:space="0" w:color="auto"/>
            </w:tcBorders>
            <w:vAlign w:val="center"/>
            <w:hideMark/>
          </w:tcPr>
          <w:p w:rsidR="00692AD1" w:rsidRPr="00DC44C2" w:rsidRDefault="00692AD1" w:rsidP="00692AD1">
            <w:pPr>
              <w:jc w:val="center"/>
              <w:rPr>
                <w:rFonts w:ascii="Times New Roman" w:hAnsi="Times New Roman" w:cs="Times New Roman"/>
                <w:b/>
                <w:sz w:val="20"/>
                <w:szCs w:val="20"/>
              </w:rPr>
            </w:pPr>
            <w:r w:rsidRPr="00DC44C2">
              <w:rPr>
                <w:rFonts w:ascii="Times New Roman" w:hAnsi="Times New Roman" w:cs="Times New Roman"/>
                <w:b/>
                <w:sz w:val="20"/>
                <w:szCs w:val="20"/>
              </w:rPr>
              <w:t>32</w:t>
            </w:r>
          </w:p>
        </w:tc>
      </w:tr>
      <w:tr w:rsidR="00692AD1" w:rsidRPr="00DC44C2" w:rsidTr="00692AD1">
        <w:trPr>
          <w:trHeight w:val="1218"/>
        </w:trPr>
        <w:tc>
          <w:tcPr>
            <w:tcW w:w="1549" w:type="dxa"/>
            <w:tcBorders>
              <w:top w:val="single" w:sz="4" w:space="0" w:color="auto"/>
              <w:left w:val="single" w:sz="4" w:space="0" w:color="auto"/>
              <w:bottom w:val="single" w:sz="4" w:space="0" w:color="auto"/>
              <w:right w:val="single" w:sz="4" w:space="0" w:color="auto"/>
            </w:tcBorders>
            <w:vAlign w:val="center"/>
            <w:hideMark/>
          </w:tcPr>
          <w:p w:rsidR="00692AD1" w:rsidRPr="00DC44C2" w:rsidRDefault="00692AD1" w:rsidP="00692AD1">
            <w:pPr>
              <w:jc w:val="center"/>
              <w:rPr>
                <w:rFonts w:ascii="Times New Roman" w:hAnsi="Times New Roman" w:cs="Times New Roman"/>
                <w:b/>
                <w:sz w:val="20"/>
                <w:szCs w:val="20"/>
              </w:rPr>
            </w:pPr>
            <w:r w:rsidRPr="00DC44C2">
              <w:rPr>
                <w:rFonts w:ascii="Times New Roman" w:hAnsi="Times New Roman" w:cs="Times New Roman"/>
                <w:b/>
                <w:sz w:val="20"/>
                <w:szCs w:val="20"/>
              </w:rPr>
              <w:t xml:space="preserve">Этап </w:t>
            </w:r>
            <w:proofErr w:type="spellStart"/>
            <w:r w:rsidRPr="00DC44C2">
              <w:rPr>
                <w:rFonts w:ascii="Times New Roman" w:hAnsi="Times New Roman" w:cs="Times New Roman"/>
                <w:b/>
                <w:sz w:val="20"/>
                <w:szCs w:val="20"/>
              </w:rPr>
              <w:t>совершенст</w:t>
            </w:r>
            <w:proofErr w:type="spellEnd"/>
          </w:p>
          <w:p w:rsidR="00692AD1" w:rsidRPr="00DC44C2" w:rsidRDefault="00692AD1" w:rsidP="00692AD1">
            <w:pPr>
              <w:jc w:val="center"/>
              <w:rPr>
                <w:rFonts w:ascii="Times New Roman" w:hAnsi="Times New Roman" w:cs="Times New Roman"/>
                <w:b/>
                <w:sz w:val="20"/>
                <w:szCs w:val="20"/>
              </w:rPr>
            </w:pPr>
            <w:proofErr w:type="spellStart"/>
            <w:r w:rsidRPr="00DC44C2">
              <w:rPr>
                <w:rFonts w:ascii="Times New Roman" w:hAnsi="Times New Roman" w:cs="Times New Roman"/>
                <w:b/>
                <w:sz w:val="20"/>
                <w:szCs w:val="20"/>
              </w:rPr>
              <w:t>вования</w:t>
            </w:r>
            <w:proofErr w:type="spellEnd"/>
            <w:r w:rsidRPr="00DC44C2">
              <w:rPr>
                <w:rFonts w:ascii="Times New Roman" w:hAnsi="Times New Roman" w:cs="Times New Roman"/>
                <w:b/>
                <w:sz w:val="20"/>
                <w:szCs w:val="20"/>
              </w:rPr>
              <w:t xml:space="preserve"> спортивного мастерства</w:t>
            </w:r>
          </w:p>
        </w:tc>
        <w:tc>
          <w:tcPr>
            <w:tcW w:w="2879" w:type="dxa"/>
            <w:gridSpan w:val="2"/>
            <w:tcBorders>
              <w:top w:val="single" w:sz="4" w:space="0" w:color="auto"/>
              <w:left w:val="single" w:sz="4" w:space="0" w:color="auto"/>
              <w:bottom w:val="single" w:sz="4" w:space="0" w:color="auto"/>
              <w:right w:val="single" w:sz="4" w:space="0" w:color="auto"/>
            </w:tcBorders>
            <w:vAlign w:val="center"/>
            <w:hideMark/>
          </w:tcPr>
          <w:p w:rsidR="00692AD1" w:rsidRPr="00DC44C2" w:rsidRDefault="00692AD1" w:rsidP="00692AD1">
            <w:pPr>
              <w:jc w:val="center"/>
              <w:rPr>
                <w:rFonts w:ascii="Times New Roman" w:hAnsi="Times New Roman" w:cs="Times New Roman"/>
                <w:b/>
                <w:sz w:val="20"/>
                <w:szCs w:val="20"/>
              </w:rPr>
            </w:pPr>
            <w:r w:rsidRPr="00DC44C2">
              <w:rPr>
                <w:rFonts w:ascii="Times New Roman" w:hAnsi="Times New Roman" w:cs="Times New Roman"/>
                <w:b/>
                <w:sz w:val="20"/>
                <w:szCs w:val="20"/>
              </w:rPr>
              <w:t>Весь период</w:t>
            </w:r>
          </w:p>
        </w:tc>
        <w:tc>
          <w:tcPr>
            <w:tcW w:w="1518" w:type="dxa"/>
            <w:tcBorders>
              <w:top w:val="single" w:sz="4" w:space="0" w:color="auto"/>
              <w:left w:val="single" w:sz="4" w:space="0" w:color="auto"/>
              <w:bottom w:val="single" w:sz="4" w:space="0" w:color="auto"/>
              <w:right w:val="single" w:sz="4" w:space="0" w:color="auto"/>
            </w:tcBorders>
            <w:vAlign w:val="center"/>
            <w:hideMark/>
          </w:tcPr>
          <w:p w:rsidR="00692AD1" w:rsidRPr="00DC44C2" w:rsidRDefault="00692AD1" w:rsidP="00692AD1">
            <w:pPr>
              <w:jc w:val="center"/>
              <w:rPr>
                <w:rFonts w:ascii="Times New Roman" w:hAnsi="Times New Roman" w:cs="Times New Roman"/>
                <w:b/>
                <w:sz w:val="20"/>
                <w:szCs w:val="20"/>
              </w:rPr>
            </w:pPr>
            <w:r w:rsidRPr="00DC44C2">
              <w:rPr>
                <w:rFonts w:ascii="Times New Roman" w:hAnsi="Times New Roman" w:cs="Times New Roman"/>
                <w:b/>
                <w:sz w:val="20"/>
                <w:szCs w:val="20"/>
              </w:rPr>
              <w:t>1</w:t>
            </w:r>
          </w:p>
        </w:tc>
        <w:tc>
          <w:tcPr>
            <w:tcW w:w="1558" w:type="dxa"/>
            <w:tcBorders>
              <w:top w:val="single" w:sz="4" w:space="0" w:color="auto"/>
              <w:left w:val="single" w:sz="4" w:space="0" w:color="auto"/>
              <w:bottom w:val="single" w:sz="4" w:space="0" w:color="auto"/>
              <w:right w:val="single" w:sz="4" w:space="0" w:color="auto"/>
            </w:tcBorders>
            <w:vAlign w:val="center"/>
            <w:hideMark/>
          </w:tcPr>
          <w:p w:rsidR="00692AD1" w:rsidRPr="00DC44C2" w:rsidRDefault="00692AD1" w:rsidP="00692AD1">
            <w:pPr>
              <w:jc w:val="center"/>
              <w:rPr>
                <w:rFonts w:ascii="Times New Roman" w:hAnsi="Times New Roman" w:cs="Times New Roman"/>
                <w:b/>
                <w:sz w:val="20"/>
                <w:szCs w:val="20"/>
              </w:rPr>
            </w:pPr>
            <w:r w:rsidRPr="00DC44C2">
              <w:rPr>
                <w:rFonts w:ascii="Times New Roman" w:hAnsi="Times New Roman" w:cs="Times New Roman"/>
                <w:b/>
                <w:sz w:val="20"/>
                <w:szCs w:val="20"/>
              </w:rPr>
              <w:t>4-8</w:t>
            </w:r>
          </w:p>
        </w:tc>
        <w:tc>
          <w:tcPr>
            <w:tcW w:w="1421" w:type="dxa"/>
            <w:tcBorders>
              <w:top w:val="single" w:sz="4" w:space="0" w:color="auto"/>
              <w:left w:val="single" w:sz="4" w:space="0" w:color="auto"/>
              <w:bottom w:val="single" w:sz="4" w:space="0" w:color="auto"/>
              <w:right w:val="single" w:sz="4" w:space="0" w:color="auto"/>
            </w:tcBorders>
            <w:vAlign w:val="center"/>
            <w:hideMark/>
          </w:tcPr>
          <w:p w:rsidR="00692AD1" w:rsidRPr="00DC44C2" w:rsidRDefault="00692AD1" w:rsidP="00692AD1">
            <w:pPr>
              <w:jc w:val="center"/>
              <w:rPr>
                <w:rFonts w:ascii="Times New Roman" w:hAnsi="Times New Roman" w:cs="Times New Roman"/>
                <w:b/>
                <w:sz w:val="20"/>
                <w:szCs w:val="20"/>
              </w:rPr>
            </w:pPr>
            <w:r w:rsidRPr="00DC44C2">
              <w:rPr>
                <w:rFonts w:ascii="Times New Roman" w:hAnsi="Times New Roman" w:cs="Times New Roman"/>
                <w:b/>
                <w:sz w:val="20"/>
                <w:szCs w:val="20"/>
              </w:rPr>
              <w:t>10</w:t>
            </w:r>
          </w:p>
        </w:tc>
        <w:tc>
          <w:tcPr>
            <w:tcW w:w="1260" w:type="dxa"/>
            <w:tcBorders>
              <w:top w:val="single" w:sz="4" w:space="0" w:color="auto"/>
              <w:left w:val="single" w:sz="4" w:space="0" w:color="auto"/>
              <w:bottom w:val="single" w:sz="4" w:space="0" w:color="auto"/>
              <w:right w:val="single" w:sz="4" w:space="0" w:color="auto"/>
            </w:tcBorders>
            <w:vAlign w:val="center"/>
            <w:hideMark/>
          </w:tcPr>
          <w:p w:rsidR="00692AD1" w:rsidRPr="00DC44C2" w:rsidRDefault="00692AD1" w:rsidP="00692AD1">
            <w:pPr>
              <w:jc w:val="center"/>
              <w:rPr>
                <w:rFonts w:ascii="Times New Roman" w:hAnsi="Times New Roman" w:cs="Times New Roman"/>
                <w:b/>
                <w:sz w:val="20"/>
                <w:szCs w:val="20"/>
              </w:rPr>
            </w:pPr>
            <w:r w:rsidRPr="00DC44C2">
              <w:rPr>
                <w:rFonts w:ascii="Times New Roman" w:hAnsi="Times New Roman" w:cs="Times New Roman"/>
                <w:b/>
                <w:sz w:val="20"/>
                <w:szCs w:val="20"/>
              </w:rPr>
              <w:t>24</w:t>
            </w:r>
          </w:p>
        </w:tc>
      </w:tr>
      <w:tr w:rsidR="00692AD1" w:rsidRPr="00DC44C2" w:rsidTr="00692AD1">
        <w:tc>
          <w:tcPr>
            <w:tcW w:w="1549" w:type="dxa"/>
            <w:vMerge w:val="restart"/>
            <w:tcBorders>
              <w:top w:val="single" w:sz="4" w:space="0" w:color="auto"/>
              <w:left w:val="single" w:sz="4" w:space="0" w:color="auto"/>
              <w:bottom w:val="single" w:sz="4" w:space="0" w:color="auto"/>
              <w:right w:val="single" w:sz="4" w:space="0" w:color="auto"/>
            </w:tcBorders>
            <w:vAlign w:val="center"/>
            <w:hideMark/>
          </w:tcPr>
          <w:p w:rsidR="00692AD1" w:rsidRPr="00DC44C2" w:rsidRDefault="00692AD1">
            <w:pPr>
              <w:jc w:val="center"/>
              <w:rPr>
                <w:rFonts w:ascii="Times New Roman" w:hAnsi="Times New Roman" w:cs="Times New Roman"/>
                <w:b/>
                <w:sz w:val="20"/>
                <w:szCs w:val="20"/>
              </w:rPr>
            </w:pPr>
            <w:r w:rsidRPr="00DC44C2">
              <w:rPr>
                <w:rFonts w:ascii="Times New Roman" w:hAnsi="Times New Roman" w:cs="Times New Roman"/>
                <w:b/>
                <w:sz w:val="20"/>
                <w:szCs w:val="20"/>
              </w:rPr>
              <w:t>Тренировочный этап</w:t>
            </w:r>
          </w:p>
          <w:p w:rsidR="00692AD1" w:rsidRPr="00DC44C2" w:rsidRDefault="00692AD1">
            <w:pPr>
              <w:jc w:val="center"/>
              <w:rPr>
                <w:rFonts w:ascii="Times New Roman" w:hAnsi="Times New Roman" w:cs="Times New Roman"/>
                <w:b/>
                <w:sz w:val="20"/>
                <w:szCs w:val="20"/>
              </w:rPr>
            </w:pPr>
            <w:proofErr w:type="gramStart"/>
            <w:r w:rsidRPr="00DC44C2">
              <w:rPr>
                <w:rFonts w:ascii="Times New Roman" w:hAnsi="Times New Roman" w:cs="Times New Roman"/>
                <w:b/>
                <w:sz w:val="20"/>
                <w:szCs w:val="20"/>
              </w:rPr>
              <w:t xml:space="preserve">(этап спортивной </w:t>
            </w:r>
            <w:proofErr w:type="spellStart"/>
            <w:r w:rsidRPr="00DC44C2">
              <w:rPr>
                <w:rFonts w:ascii="Times New Roman" w:hAnsi="Times New Roman" w:cs="Times New Roman"/>
                <w:b/>
                <w:sz w:val="20"/>
                <w:szCs w:val="20"/>
              </w:rPr>
              <w:t>специализа</w:t>
            </w:r>
            <w:proofErr w:type="spellEnd"/>
            <w:proofErr w:type="gramEnd"/>
          </w:p>
          <w:p w:rsidR="00692AD1" w:rsidRPr="00DC44C2" w:rsidRDefault="00692AD1">
            <w:pPr>
              <w:jc w:val="center"/>
              <w:rPr>
                <w:rFonts w:ascii="Times New Roman" w:hAnsi="Times New Roman" w:cs="Times New Roman"/>
                <w:b/>
                <w:sz w:val="20"/>
                <w:szCs w:val="20"/>
              </w:rPr>
            </w:pPr>
            <w:proofErr w:type="spellStart"/>
            <w:proofErr w:type="gramStart"/>
            <w:r w:rsidRPr="00DC44C2">
              <w:rPr>
                <w:rFonts w:ascii="Times New Roman" w:hAnsi="Times New Roman" w:cs="Times New Roman"/>
                <w:b/>
                <w:sz w:val="20"/>
                <w:szCs w:val="20"/>
              </w:rPr>
              <w:t>ции</w:t>
            </w:r>
            <w:proofErr w:type="spellEnd"/>
            <w:r w:rsidRPr="00DC44C2">
              <w:rPr>
                <w:rFonts w:ascii="Times New Roman" w:hAnsi="Times New Roman" w:cs="Times New Roman"/>
                <w:b/>
                <w:sz w:val="20"/>
                <w:szCs w:val="20"/>
              </w:rPr>
              <w:t>)</w:t>
            </w:r>
            <w:proofErr w:type="gramEnd"/>
          </w:p>
        </w:tc>
        <w:tc>
          <w:tcPr>
            <w:tcW w:w="1979" w:type="dxa"/>
            <w:vMerge w:val="restart"/>
            <w:tcBorders>
              <w:top w:val="single" w:sz="4" w:space="0" w:color="auto"/>
              <w:left w:val="single" w:sz="4" w:space="0" w:color="auto"/>
              <w:bottom w:val="single" w:sz="4" w:space="0" w:color="auto"/>
              <w:right w:val="single" w:sz="4" w:space="0" w:color="auto"/>
            </w:tcBorders>
            <w:vAlign w:val="center"/>
            <w:hideMark/>
          </w:tcPr>
          <w:p w:rsidR="00692AD1" w:rsidRPr="00DC44C2" w:rsidRDefault="00692AD1">
            <w:pPr>
              <w:jc w:val="center"/>
              <w:rPr>
                <w:rFonts w:ascii="Times New Roman" w:hAnsi="Times New Roman" w:cs="Times New Roman"/>
                <w:b/>
                <w:sz w:val="20"/>
                <w:szCs w:val="20"/>
              </w:rPr>
            </w:pPr>
            <w:r w:rsidRPr="00DC44C2">
              <w:rPr>
                <w:rFonts w:ascii="Times New Roman" w:hAnsi="Times New Roman" w:cs="Times New Roman"/>
                <w:b/>
                <w:sz w:val="20"/>
                <w:szCs w:val="20"/>
              </w:rPr>
              <w:t xml:space="preserve">Углубленной </w:t>
            </w:r>
            <w:proofErr w:type="spellStart"/>
            <w:r w:rsidRPr="00DC44C2">
              <w:rPr>
                <w:rFonts w:ascii="Times New Roman" w:hAnsi="Times New Roman" w:cs="Times New Roman"/>
                <w:b/>
                <w:sz w:val="20"/>
                <w:szCs w:val="20"/>
              </w:rPr>
              <w:t>специализа</w:t>
            </w:r>
            <w:proofErr w:type="spellEnd"/>
          </w:p>
          <w:p w:rsidR="00692AD1" w:rsidRPr="00DC44C2" w:rsidRDefault="00692AD1">
            <w:pPr>
              <w:jc w:val="center"/>
              <w:rPr>
                <w:rFonts w:ascii="Times New Roman" w:hAnsi="Times New Roman" w:cs="Times New Roman"/>
                <w:b/>
                <w:sz w:val="20"/>
                <w:szCs w:val="20"/>
              </w:rPr>
            </w:pPr>
            <w:proofErr w:type="spellStart"/>
            <w:r w:rsidRPr="00DC44C2">
              <w:rPr>
                <w:rFonts w:ascii="Times New Roman" w:hAnsi="Times New Roman" w:cs="Times New Roman"/>
                <w:b/>
                <w:sz w:val="20"/>
                <w:szCs w:val="20"/>
              </w:rPr>
              <w:t>ции</w:t>
            </w:r>
            <w:proofErr w:type="spellEnd"/>
          </w:p>
        </w:tc>
        <w:tc>
          <w:tcPr>
            <w:tcW w:w="900" w:type="dxa"/>
            <w:tcBorders>
              <w:top w:val="single" w:sz="4" w:space="0" w:color="auto"/>
              <w:left w:val="single" w:sz="4" w:space="0" w:color="auto"/>
              <w:bottom w:val="single" w:sz="4" w:space="0" w:color="auto"/>
              <w:right w:val="single" w:sz="4" w:space="0" w:color="auto"/>
            </w:tcBorders>
            <w:vAlign w:val="center"/>
            <w:hideMark/>
          </w:tcPr>
          <w:p w:rsidR="00692AD1" w:rsidRPr="00DC44C2" w:rsidRDefault="00692AD1">
            <w:pPr>
              <w:jc w:val="center"/>
              <w:rPr>
                <w:rFonts w:ascii="Times New Roman" w:hAnsi="Times New Roman" w:cs="Times New Roman"/>
                <w:b/>
                <w:sz w:val="20"/>
                <w:szCs w:val="20"/>
              </w:rPr>
            </w:pPr>
            <w:r w:rsidRPr="00DC44C2">
              <w:rPr>
                <w:rFonts w:ascii="Times New Roman" w:hAnsi="Times New Roman" w:cs="Times New Roman"/>
                <w:b/>
                <w:sz w:val="20"/>
                <w:szCs w:val="20"/>
              </w:rPr>
              <w:t>УТГ-5</w:t>
            </w:r>
          </w:p>
        </w:tc>
        <w:tc>
          <w:tcPr>
            <w:tcW w:w="1518" w:type="dxa"/>
            <w:vMerge w:val="restart"/>
            <w:tcBorders>
              <w:top w:val="single" w:sz="4" w:space="0" w:color="auto"/>
              <w:left w:val="single" w:sz="4" w:space="0" w:color="auto"/>
              <w:bottom w:val="single" w:sz="4" w:space="0" w:color="auto"/>
              <w:right w:val="single" w:sz="4" w:space="0" w:color="auto"/>
            </w:tcBorders>
            <w:vAlign w:val="center"/>
            <w:hideMark/>
          </w:tcPr>
          <w:p w:rsidR="00692AD1" w:rsidRPr="00DC44C2" w:rsidRDefault="00692AD1">
            <w:pPr>
              <w:jc w:val="center"/>
              <w:rPr>
                <w:rFonts w:ascii="Times New Roman" w:hAnsi="Times New Roman" w:cs="Times New Roman"/>
                <w:b/>
                <w:sz w:val="20"/>
                <w:szCs w:val="20"/>
              </w:rPr>
            </w:pPr>
            <w:r w:rsidRPr="00DC44C2">
              <w:rPr>
                <w:rFonts w:ascii="Times New Roman" w:hAnsi="Times New Roman" w:cs="Times New Roman"/>
                <w:b/>
                <w:sz w:val="20"/>
                <w:szCs w:val="20"/>
              </w:rPr>
              <w:t>7</w:t>
            </w:r>
          </w:p>
        </w:tc>
        <w:tc>
          <w:tcPr>
            <w:tcW w:w="1558" w:type="dxa"/>
            <w:vMerge w:val="restart"/>
            <w:tcBorders>
              <w:top w:val="single" w:sz="4" w:space="0" w:color="auto"/>
              <w:left w:val="single" w:sz="4" w:space="0" w:color="auto"/>
              <w:bottom w:val="single" w:sz="4" w:space="0" w:color="auto"/>
              <w:right w:val="single" w:sz="4" w:space="0" w:color="auto"/>
            </w:tcBorders>
            <w:vAlign w:val="center"/>
            <w:hideMark/>
          </w:tcPr>
          <w:p w:rsidR="00692AD1" w:rsidRPr="00DC44C2" w:rsidRDefault="00692AD1">
            <w:pPr>
              <w:jc w:val="center"/>
              <w:rPr>
                <w:rFonts w:ascii="Times New Roman" w:hAnsi="Times New Roman" w:cs="Times New Roman"/>
                <w:b/>
                <w:sz w:val="20"/>
                <w:szCs w:val="20"/>
              </w:rPr>
            </w:pPr>
            <w:r w:rsidRPr="00DC44C2">
              <w:rPr>
                <w:rFonts w:ascii="Times New Roman" w:hAnsi="Times New Roman" w:cs="Times New Roman"/>
                <w:b/>
                <w:sz w:val="20"/>
                <w:szCs w:val="20"/>
              </w:rPr>
              <w:t>8-10</w:t>
            </w:r>
          </w:p>
        </w:tc>
        <w:tc>
          <w:tcPr>
            <w:tcW w:w="1421" w:type="dxa"/>
            <w:vMerge w:val="restart"/>
            <w:tcBorders>
              <w:top w:val="single" w:sz="4" w:space="0" w:color="auto"/>
              <w:left w:val="single" w:sz="4" w:space="0" w:color="auto"/>
              <w:bottom w:val="single" w:sz="4" w:space="0" w:color="auto"/>
              <w:right w:val="single" w:sz="4" w:space="0" w:color="auto"/>
            </w:tcBorders>
            <w:vAlign w:val="center"/>
            <w:hideMark/>
          </w:tcPr>
          <w:p w:rsidR="00692AD1" w:rsidRPr="00DC44C2" w:rsidRDefault="00692AD1">
            <w:pPr>
              <w:jc w:val="center"/>
              <w:rPr>
                <w:rFonts w:ascii="Times New Roman" w:hAnsi="Times New Roman" w:cs="Times New Roman"/>
                <w:b/>
                <w:sz w:val="20"/>
                <w:szCs w:val="20"/>
              </w:rPr>
            </w:pPr>
            <w:r w:rsidRPr="00DC44C2">
              <w:rPr>
                <w:rFonts w:ascii="Times New Roman" w:hAnsi="Times New Roman" w:cs="Times New Roman"/>
                <w:b/>
                <w:sz w:val="20"/>
                <w:szCs w:val="20"/>
              </w:rPr>
              <w:t>12</w:t>
            </w:r>
          </w:p>
        </w:tc>
        <w:tc>
          <w:tcPr>
            <w:tcW w:w="1260" w:type="dxa"/>
            <w:vMerge w:val="restart"/>
            <w:tcBorders>
              <w:top w:val="single" w:sz="4" w:space="0" w:color="auto"/>
              <w:left w:val="single" w:sz="4" w:space="0" w:color="auto"/>
              <w:bottom w:val="single" w:sz="4" w:space="0" w:color="auto"/>
              <w:right w:val="single" w:sz="4" w:space="0" w:color="auto"/>
            </w:tcBorders>
            <w:vAlign w:val="center"/>
            <w:hideMark/>
          </w:tcPr>
          <w:p w:rsidR="00692AD1" w:rsidRPr="00DC44C2" w:rsidRDefault="00692AD1">
            <w:pPr>
              <w:jc w:val="center"/>
              <w:rPr>
                <w:rFonts w:ascii="Times New Roman" w:hAnsi="Times New Roman" w:cs="Times New Roman"/>
                <w:b/>
                <w:sz w:val="20"/>
                <w:szCs w:val="20"/>
              </w:rPr>
            </w:pPr>
            <w:r w:rsidRPr="00DC44C2">
              <w:rPr>
                <w:rFonts w:ascii="Times New Roman" w:hAnsi="Times New Roman" w:cs="Times New Roman"/>
                <w:b/>
                <w:sz w:val="20"/>
                <w:szCs w:val="20"/>
              </w:rPr>
              <w:t>18</w:t>
            </w:r>
          </w:p>
        </w:tc>
      </w:tr>
      <w:tr w:rsidR="00692AD1" w:rsidRPr="00DC44C2" w:rsidTr="00692AD1">
        <w:tc>
          <w:tcPr>
            <w:tcW w:w="1549" w:type="dxa"/>
            <w:vMerge/>
            <w:tcBorders>
              <w:top w:val="single" w:sz="4" w:space="0" w:color="auto"/>
              <w:left w:val="single" w:sz="4" w:space="0" w:color="auto"/>
              <w:bottom w:val="single" w:sz="4" w:space="0" w:color="auto"/>
              <w:right w:val="single" w:sz="4" w:space="0" w:color="auto"/>
            </w:tcBorders>
            <w:vAlign w:val="center"/>
            <w:hideMark/>
          </w:tcPr>
          <w:p w:rsidR="00692AD1" w:rsidRPr="00DC44C2" w:rsidRDefault="00692AD1">
            <w:pPr>
              <w:rPr>
                <w:rFonts w:ascii="Times New Roman" w:hAnsi="Times New Roman" w:cs="Times New Roman"/>
                <w:b/>
                <w:sz w:val="20"/>
                <w:szCs w:val="20"/>
              </w:rPr>
            </w:pPr>
          </w:p>
        </w:tc>
        <w:tc>
          <w:tcPr>
            <w:tcW w:w="1979" w:type="dxa"/>
            <w:vMerge/>
            <w:tcBorders>
              <w:top w:val="single" w:sz="4" w:space="0" w:color="auto"/>
              <w:left w:val="single" w:sz="4" w:space="0" w:color="auto"/>
              <w:bottom w:val="single" w:sz="4" w:space="0" w:color="auto"/>
              <w:right w:val="single" w:sz="4" w:space="0" w:color="auto"/>
            </w:tcBorders>
            <w:vAlign w:val="center"/>
            <w:hideMark/>
          </w:tcPr>
          <w:p w:rsidR="00692AD1" w:rsidRPr="00DC44C2" w:rsidRDefault="00692AD1">
            <w:pPr>
              <w:rPr>
                <w:rFonts w:ascii="Times New Roman" w:hAnsi="Times New Roman" w:cs="Times New Roman"/>
                <w:b/>
                <w:sz w:val="20"/>
                <w:szCs w:val="20"/>
              </w:rPr>
            </w:pPr>
          </w:p>
        </w:tc>
        <w:tc>
          <w:tcPr>
            <w:tcW w:w="900" w:type="dxa"/>
            <w:tcBorders>
              <w:top w:val="single" w:sz="4" w:space="0" w:color="auto"/>
              <w:left w:val="single" w:sz="4" w:space="0" w:color="auto"/>
              <w:bottom w:val="single" w:sz="4" w:space="0" w:color="auto"/>
              <w:right w:val="single" w:sz="4" w:space="0" w:color="auto"/>
            </w:tcBorders>
            <w:vAlign w:val="center"/>
            <w:hideMark/>
          </w:tcPr>
          <w:p w:rsidR="00692AD1" w:rsidRPr="00DC44C2" w:rsidRDefault="00692AD1">
            <w:pPr>
              <w:jc w:val="center"/>
              <w:rPr>
                <w:rFonts w:ascii="Times New Roman" w:hAnsi="Times New Roman" w:cs="Times New Roman"/>
                <w:b/>
                <w:sz w:val="20"/>
                <w:szCs w:val="20"/>
              </w:rPr>
            </w:pPr>
            <w:r w:rsidRPr="00DC44C2">
              <w:rPr>
                <w:rFonts w:ascii="Times New Roman" w:hAnsi="Times New Roman" w:cs="Times New Roman"/>
                <w:b/>
                <w:sz w:val="20"/>
                <w:szCs w:val="20"/>
              </w:rPr>
              <w:t>УТГ-4</w:t>
            </w:r>
          </w:p>
        </w:tc>
        <w:tc>
          <w:tcPr>
            <w:tcW w:w="1518" w:type="dxa"/>
            <w:vMerge/>
            <w:tcBorders>
              <w:top w:val="single" w:sz="4" w:space="0" w:color="auto"/>
              <w:left w:val="single" w:sz="4" w:space="0" w:color="auto"/>
              <w:bottom w:val="single" w:sz="4" w:space="0" w:color="auto"/>
              <w:right w:val="single" w:sz="4" w:space="0" w:color="auto"/>
            </w:tcBorders>
            <w:vAlign w:val="center"/>
            <w:hideMark/>
          </w:tcPr>
          <w:p w:rsidR="00692AD1" w:rsidRPr="00DC44C2" w:rsidRDefault="00692AD1">
            <w:pPr>
              <w:rPr>
                <w:rFonts w:ascii="Times New Roman" w:hAnsi="Times New Roman" w:cs="Times New Roman"/>
                <w:b/>
                <w:sz w:val="20"/>
                <w:szCs w:val="20"/>
              </w:rPr>
            </w:pPr>
          </w:p>
        </w:tc>
        <w:tc>
          <w:tcPr>
            <w:tcW w:w="1558" w:type="dxa"/>
            <w:vMerge/>
            <w:tcBorders>
              <w:top w:val="single" w:sz="4" w:space="0" w:color="auto"/>
              <w:left w:val="single" w:sz="4" w:space="0" w:color="auto"/>
              <w:bottom w:val="single" w:sz="4" w:space="0" w:color="auto"/>
              <w:right w:val="single" w:sz="4" w:space="0" w:color="auto"/>
            </w:tcBorders>
            <w:vAlign w:val="center"/>
            <w:hideMark/>
          </w:tcPr>
          <w:p w:rsidR="00692AD1" w:rsidRPr="00DC44C2" w:rsidRDefault="00692AD1">
            <w:pPr>
              <w:rPr>
                <w:rFonts w:ascii="Times New Roman" w:hAnsi="Times New Roman" w:cs="Times New Roman"/>
                <w:b/>
                <w:sz w:val="20"/>
                <w:szCs w:val="20"/>
              </w:rPr>
            </w:pPr>
          </w:p>
        </w:tc>
        <w:tc>
          <w:tcPr>
            <w:tcW w:w="1421" w:type="dxa"/>
            <w:vMerge/>
            <w:tcBorders>
              <w:top w:val="single" w:sz="4" w:space="0" w:color="auto"/>
              <w:left w:val="single" w:sz="4" w:space="0" w:color="auto"/>
              <w:bottom w:val="single" w:sz="4" w:space="0" w:color="auto"/>
              <w:right w:val="single" w:sz="4" w:space="0" w:color="auto"/>
            </w:tcBorders>
            <w:vAlign w:val="center"/>
            <w:hideMark/>
          </w:tcPr>
          <w:p w:rsidR="00692AD1" w:rsidRPr="00DC44C2" w:rsidRDefault="00692AD1">
            <w:pPr>
              <w:rPr>
                <w:rFonts w:ascii="Times New Roman" w:hAnsi="Times New Roman" w:cs="Times New Roman"/>
                <w:b/>
                <w:sz w:val="20"/>
                <w:szCs w:val="20"/>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692AD1" w:rsidRPr="00DC44C2" w:rsidRDefault="00692AD1">
            <w:pPr>
              <w:rPr>
                <w:rFonts w:ascii="Times New Roman" w:hAnsi="Times New Roman" w:cs="Times New Roman"/>
                <w:b/>
                <w:sz w:val="20"/>
                <w:szCs w:val="20"/>
              </w:rPr>
            </w:pPr>
          </w:p>
        </w:tc>
      </w:tr>
      <w:tr w:rsidR="00692AD1" w:rsidRPr="00DC44C2" w:rsidTr="00692AD1">
        <w:tc>
          <w:tcPr>
            <w:tcW w:w="1549" w:type="dxa"/>
            <w:vMerge/>
            <w:tcBorders>
              <w:top w:val="single" w:sz="4" w:space="0" w:color="auto"/>
              <w:left w:val="single" w:sz="4" w:space="0" w:color="auto"/>
              <w:bottom w:val="single" w:sz="4" w:space="0" w:color="auto"/>
              <w:right w:val="single" w:sz="4" w:space="0" w:color="auto"/>
            </w:tcBorders>
            <w:vAlign w:val="center"/>
            <w:hideMark/>
          </w:tcPr>
          <w:p w:rsidR="00692AD1" w:rsidRPr="00DC44C2" w:rsidRDefault="00692AD1">
            <w:pPr>
              <w:rPr>
                <w:rFonts w:ascii="Times New Roman" w:hAnsi="Times New Roman" w:cs="Times New Roman"/>
                <w:b/>
                <w:sz w:val="20"/>
                <w:szCs w:val="20"/>
              </w:rPr>
            </w:pPr>
          </w:p>
        </w:tc>
        <w:tc>
          <w:tcPr>
            <w:tcW w:w="1979" w:type="dxa"/>
            <w:vMerge/>
            <w:tcBorders>
              <w:top w:val="single" w:sz="4" w:space="0" w:color="auto"/>
              <w:left w:val="single" w:sz="4" w:space="0" w:color="auto"/>
              <w:bottom w:val="single" w:sz="4" w:space="0" w:color="auto"/>
              <w:right w:val="single" w:sz="4" w:space="0" w:color="auto"/>
            </w:tcBorders>
            <w:vAlign w:val="center"/>
            <w:hideMark/>
          </w:tcPr>
          <w:p w:rsidR="00692AD1" w:rsidRPr="00DC44C2" w:rsidRDefault="00692AD1">
            <w:pPr>
              <w:rPr>
                <w:rFonts w:ascii="Times New Roman" w:hAnsi="Times New Roman" w:cs="Times New Roman"/>
                <w:b/>
                <w:sz w:val="20"/>
                <w:szCs w:val="20"/>
              </w:rPr>
            </w:pPr>
          </w:p>
        </w:tc>
        <w:tc>
          <w:tcPr>
            <w:tcW w:w="900" w:type="dxa"/>
            <w:tcBorders>
              <w:top w:val="single" w:sz="4" w:space="0" w:color="auto"/>
              <w:left w:val="single" w:sz="4" w:space="0" w:color="auto"/>
              <w:bottom w:val="single" w:sz="4" w:space="0" w:color="auto"/>
              <w:right w:val="single" w:sz="4" w:space="0" w:color="auto"/>
            </w:tcBorders>
            <w:vAlign w:val="center"/>
            <w:hideMark/>
          </w:tcPr>
          <w:p w:rsidR="00692AD1" w:rsidRPr="00DC44C2" w:rsidRDefault="00692AD1">
            <w:pPr>
              <w:jc w:val="center"/>
              <w:rPr>
                <w:rFonts w:ascii="Times New Roman" w:hAnsi="Times New Roman" w:cs="Times New Roman"/>
                <w:b/>
                <w:sz w:val="20"/>
                <w:szCs w:val="20"/>
              </w:rPr>
            </w:pPr>
            <w:r w:rsidRPr="00DC44C2">
              <w:rPr>
                <w:rFonts w:ascii="Times New Roman" w:hAnsi="Times New Roman" w:cs="Times New Roman"/>
                <w:b/>
                <w:sz w:val="20"/>
                <w:szCs w:val="20"/>
              </w:rPr>
              <w:t>УТГ-3</w:t>
            </w:r>
          </w:p>
        </w:tc>
        <w:tc>
          <w:tcPr>
            <w:tcW w:w="1518" w:type="dxa"/>
            <w:vMerge/>
            <w:tcBorders>
              <w:top w:val="single" w:sz="4" w:space="0" w:color="auto"/>
              <w:left w:val="single" w:sz="4" w:space="0" w:color="auto"/>
              <w:bottom w:val="single" w:sz="4" w:space="0" w:color="auto"/>
              <w:right w:val="single" w:sz="4" w:space="0" w:color="auto"/>
            </w:tcBorders>
            <w:vAlign w:val="center"/>
            <w:hideMark/>
          </w:tcPr>
          <w:p w:rsidR="00692AD1" w:rsidRPr="00DC44C2" w:rsidRDefault="00692AD1">
            <w:pPr>
              <w:rPr>
                <w:rFonts w:ascii="Times New Roman" w:hAnsi="Times New Roman" w:cs="Times New Roman"/>
                <w:b/>
                <w:sz w:val="20"/>
                <w:szCs w:val="20"/>
              </w:rPr>
            </w:pPr>
          </w:p>
        </w:tc>
        <w:tc>
          <w:tcPr>
            <w:tcW w:w="1558" w:type="dxa"/>
            <w:vMerge/>
            <w:tcBorders>
              <w:top w:val="single" w:sz="4" w:space="0" w:color="auto"/>
              <w:left w:val="single" w:sz="4" w:space="0" w:color="auto"/>
              <w:bottom w:val="single" w:sz="4" w:space="0" w:color="auto"/>
              <w:right w:val="single" w:sz="4" w:space="0" w:color="auto"/>
            </w:tcBorders>
            <w:vAlign w:val="center"/>
            <w:hideMark/>
          </w:tcPr>
          <w:p w:rsidR="00692AD1" w:rsidRPr="00DC44C2" w:rsidRDefault="00692AD1">
            <w:pPr>
              <w:rPr>
                <w:rFonts w:ascii="Times New Roman" w:hAnsi="Times New Roman" w:cs="Times New Roman"/>
                <w:b/>
                <w:sz w:val="20"/>
                <w:szCs w:val="20"/>
              </w:rPr>
            </w:pPr>
          </w:p>
        </w:tc>
        <w:tc>
          <w:tcPr>
            <w:tcW w:w="1421" w:type="dxa"/>
            <w:vMerge/>
            <w:tcBorders>
              <w:top w:val="single" w:sz="4" w:space="0" w:color="auto"/>
              <w:left w:val="single" w:sz="4" w:space="0" w:color="auto"/>
              <w:bottom w:val="single" w:sz="4" w:space="0" w:color="auto"/>
              <w:right w:val="single" w:sz="4" w:space="0" w:color="auto"/>
            </w:tcBorders>
            <w:vAlign w:val="center"/>
            <w:hideMark/>
          </w:tcPr>
          <w:p w:rsidR="00692AD1" w:rsidRPr="00DC44C2" w:rsidRDefault="00692AD1">
            <w:pPr>
              <w:rPr>
                <w:rFonts w:ascii="Times New Roman" w:hAnsi="Times New Roman" w:cs="Times New Roman"/>
                <w:b/>
                <w:sz w:val="20"/>
                <w:szCs w:val="20"/>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692AD1" w:rsidRPr="00DC44C2" w:rsidRDefault="00692AD1">
            <w:pPr>
              <w:rPr>
                <w:rFonts w:ascii="Times New Roman" w:hAnsi="Times New Roman" w:cs="Times New Roman"/>
                <w:b/>
                <w:sz w:val="20"/>
                <w:szCs w:val="20"/>
              </w:rPr>
            </w:pPr>
          </w:p>
        </w:tc>
      </w:tr>
      <w:tr w:rsidR="00692AD1" w:rsidRPr="00DC44C2" w:rsidTr="00692AD1">
        <w:trPr>
          <w:trHeight w:val="518"/>
        </w:trPr>
        <w:tc>
          <w:tcPr>
            <w:tcW w:w="1549" w:type="dxa"/>
            <w:vMerge/>
            <w:tcBorders>
              <w:top w:val="single" w:sz="4" w:space="0" w:color="auto"/>
              <w:left w:val="single" w:sz="4" w:space="0" w:color="auto"/>
              <w:bottom w:val="single" w:sz="4" w:space="0" w:color="auto"/>
              <w:right w:val="single" w:sz="4" w:space="0" w:color="auto"/>
            </w:tcBorders>
            <w:vAlign w:val="center"/>
            <w:hideMark/>
          </w:tcPr>
          <w:p w:rsidR="00692AD1" w:rsidRPr="00DC44C2" w:rsidRDefault="00692AD1">
            <w:pPr>
              <w:rPr>
                <w:rFonts w:ascii="Times New Roman" w:hAnsi="Times New Roman" w:cs="Times New Roman"/>
                <w:b/>
                <w:sz w:val="20"/>
                <w:szCs w:val="20"/>
              </w:rPr>
            </w:pPr>
          </w:p>
        </w:tc>
        <w:tc>
          <w:tcPr>
            <w:tcW w:w="1979" w:type="dxa"/>
            <w:vMerge w:val="restart"/>
            <w:tcBorders>
              <w:top w:val="single" w:sz="4" w:space="0" w:color="auto"/>
              <w:left w:val="single" w:sz="4" w:space="0" w:color="auto"/>
              <w:bottom w:val="single" w:sz="4" w:space="0" w:color="auto"/>
              <w:right w:val="single" w:sz="4" w:space="0" w:color="auto"/>
            </w:tcBorders>
            <w:vAlign w:val="center"/>
            <w:hideMark/>
          </w:tcPr>
          <w:p w:rsidR="00692AD1" w:rsidRPr="00DC44C2" w:rsidRDefault="00692AD1">
            <w:pPr>
              <w:jc w:val="center"/>
              <w:rPr>
                <w:rFonts w:ascii="Times New Roman" w:hAnsi="Times New Roman" w:cs="Times New Roman"/>
                <w:b/>
                <w:sz w:val="20"/>
                <w:szCs w:val="20"/>
              </w:rPr>
            </w:pPr>
            <w:r w:rsidRPr="00DC44C2">
              <w:rPr>
                <w:rFonts w:ascii="Times New Roman" w:hAnsi="Times New Roman" w:cs="Times New Roman"/>
                <w:b/>
                <w:sz w:val="20"/>
                <w:szCs w:val="20"/>
              </w:rPr>
              <w:t xml:space="preserve">Начальной </w:t>
            </w:r>
            <w:proofErr w:type="spellStart"/>
            <w:r w:rsidRPr="00DC44C2">
              <w:rPr>
                <w:rFonts w:ascii="Times New Roman" w:hAnsi="Times New Roman" w:cs="Times New Roman"/>
                <w:b/>
                <w:sz w:val="20"/>
                <w:szCs w:val="20"/>
              </w:rPr>
              <w:t>специализа</w:t>
            </w:r>
            <w:proofErr w:type="spellEnd"/>
          </w:p>
          <w:p w:rsidR="00692AD1" w:rsidRPr="00DC44C2" w:rsidRDefault="00692AD1">
            <w:pPr>
              <w:jc w:val="center"/>
              <w:rPr>
                <w:rFonts w:ascii="Times New Roman" w:hAnsi="Times New Roman" w:cs="Times New Roman"/>
                <w:b/>
                <w:sz w:val="20"/>
                <w:szCs w:val="20"/>
              </w:rPr>
            </w:pPr>
            <w:proofErr w:type="spellStart"/>
            <w:r w:rsidRPr="00DC44C2">
              <w:rPr>
                <w:rFonts w:ascii="Times New Roman" w:hAnsi="Times New Roman" w:cs="Times New Roman"/>
                <w:b/>
                <w:sz w:val="20"/>
                <w:szCs w:val="20"/>
              </w:rPr>
              <w:t>ции</w:t>
            </w:r>
            <w:proofErr w:type="spellEnd"/>
          </w:p>
        </w:tc>
        <w:tc>
          <w:tcPr>
            <w:tcW w:w="900" w:type="dxa"/>
            <w:tcBorders>
              <w:top w:val="single" w:sz="4" w:space="0" w:color="auto"/>
              <w:left w:val="single" w:sz="4" w:space="0" w:color="auto"/>
              <w:bottom w:val="single" w:sz="4" w:space="0" w:color="auto"/>
              <w:right w:val="single" w:sz="4" w:space="0" w:color="auto"/>
            </w:tcBorders>
            <w:vAlign w:val="center"/>
            <w:hideMark/>
          </w:tcPr>
          <w:p w:rsidR="00692AD1" w:rsidRPr="00DC44C2" w:rsidRDefault="00692AD1">
            <w:pPr>
              <w:jc w:val="center"/>
              <w:rPr>
                <w:rFonts w:ascii="Times New Roman" w:hAnsi="Times New Roman" w:cs="Times New Roman"/>
                <w:b/>
                <w:sz w:val="20"/>
                <w:szCs w:val="20"/>
              </w:rPr>
            </w:pPr>
            <w:r w:rsidRPr="00DC44C2">
              <w:rPr>
                <w:rFonts w:ascii="Times New Roman" w:hAnsi="Times New Roman" w:cs="Times New Roman"/>
                <w:b/>
                <w:sz w:val="20"/>
                <w:szCs w:val="20"/>
              </w:rPr>
              <w:t>УТГ-2</w:t>
            </w:r>
          </w:p>
        </w:tc>
        <w:tc>
          <w:tcPr>
            <w:tcW w:w="1518" w:type="dxa"/>
            <w:vMerge w:val="restart"/>
            <w:tcBorders>
              <w:top w:val="single" w:sz="4" w:space="0" w:color="auto"/>
              <w:left w:val="single" w:sz="4" w:space="0" w:color="auto"/>
              <w:bottom w:val="single" w:sz="4" w:space="0" w:color="auto"/>
              <w:right w:val="single" w:sz="4" w:space="0" w:color="auto"/>
            </w:tcBorders>
            <w:vAlign w:val="center"/>
            <w:hideMark/>
          </w:tcPr>
          <w:p w:rsidR="00692AD1" w:rsidRPr="00DC44C2" w:rsidRDefault="00692AD1">
            <w:pPr>
              <w:jc w:val="center"/>
              <w:rPr>
                <w:rFonts w:ascii="Times New Roman" w:hAnsi="Times New Roman" w:cs="Times New Roman"/>
                <w:b/>
                <w:sz w:val="20"/>
                <w:szCs w:val="20"/>
              </w:rPr>
            </w:pPr>
            <w:r w:rsidRPr="00DC44C2">
              <w:rPr>
                <w:rFonts w:ascii="Times New Roman" w:hAnsi="Times New Roman" w:cs="Times New Roman"/>
                <w:b/>
                <w:sz w:val="20"/>
                <w:szCs w:val="20"/>
              </w:rPr>
              <w:t>9</w:t>
            </w:r>
          </w:p>
        </w:tc>
        <w:tc>
          <w:tcPr>
            <w:tcW w:w="1558" w:type="dxa"/>
            <w:vMerge w:val="restart"/>
            <w:tcBorders>
              <w:top w:val="single" w:sz="4" w:space="0" w:color="auto"/>
              <w:left w:val="single" w:sz="4" w:space="0" w:color="auto"/>
              <w:bottom w:val="single" w:sz="4" w:space="0" w:color="auto"/>
              <w:right w:val="single" w:sz="4" w:space="0" w:color="auto"/>
            </w:tcBorders>
            <w:vAlign w:val="center"/>
            <w:hideMark/>
          </w:tcPr>
          <w:p w:rsidR="00692AD1" w:rsidRPr="00DC44C2" w:rsidRDefault="00692AD1">
            <w:pPr>
              <w:jc w:val="center"/>
              <w:rPr>
                <w:rFonts w:ascii="Times New Roman" w:hAnsi="Times New Roman" w:cs="Times New Roman"/>
                <w:b/>
                <w:sz w:val="20"/>
                <w:szCs w:val="20"/>
              </w:rPr>
            </w:pPr>
            <w:r w:rsidRPr="00DC44C2">
              <w:rPr>
                <w:rFonts w:ascii="Times New Roman" w:hAnsi="Times New Roman" w:cs="Times New Roman"/>
                <w:b/>
                <w:sz w:val="20"/>
                <w:szCs w:val="20"/>
              </w:rPr>
              <w:t>10-12</w:t>
            </w:r>
          </w:p>
        </w:tc>
        <w:tc>
          <w:tcPr>
            <w:tcW w:w="1421" w:type="dxa"/>
            <w:vMerge w:val="restart"/>
            <w:tcBorders>
              <w:top w:val="single" w:sz="4" w:space="0" w:color="auto"/>
              <w:left w:val="single" w:sz="4" w:space="0" w:color="auto"/>
              <w:bottom w:val="single" w:sz="4" w:space="0" w:color="auto"/>
              <w:right w:val="single" w:sz="4" w:space="0" w:color="auto"/>
            </w:tcBorders>
            <w:vAlign w:val="center"/>
            <w:hideMark/>
          </w:tcPr>
          <w:p w:rsidR="00692AD1" w:rsidRPr="00DC44C2" w:rsidRDefault="00692AD1">
            <w:pPr>
              <w:jc w:val="center"/>
              <w:rPr>
                <w:rFonts w:ascii="Times New Roman" w:hAnsi="Times New Roman" w:cs="Times New Roman"/>
                <w:b/>
                <w:sz w:val="20"/>
                <w:szCs w:val="20"/>
              </w:rPr>
            </w:pPr>
            <w:r w:rsidRPr="00DC44C2">
              <w:rPr>
                <w:rFonts w:ascii="Times New Roman" w:hAnsi="Times New Roman" w:cs="Times New Roman"/>
                <w:b/>
                <w:sz w:val="20"/>
                <w:szCs w:val="20"/>
              </w:rPr>
              <w:t>14</w:t>
            </w:r>
          </w:p>
        </w:tc>
        <w:tc>
          <w:tcPr>
            <w:tcW w:w="1260" w:type="dxa"/>
            <w:vMerge w:val="restart"/>
            <w:tcBorders>
              <w:top w:val="single" w:sz="4" w:space="0" w:color="auto"/>
              <w:left w:val="single" w:sz="4" w:space="0" w:color="auto"/>
              <w:bottom w:val="single" w:sz="4" w:space="0" w:color="auto"/>
              <w:right w:val="single" w:sz="4" w:space="0" w:color="auto"/>
            </w:tcBorders>
            <w:vAlign w:val="center"/>
            <w:hideMark/>
          </w:tcPr>
          <w:p w:rsidR="00692AD1" w:rsidRPr="00DC44C2" w:rsidRDefault="00692AD1">
            <w:pPr>
              <w:jc w:val="center"/>
              <w:rPr>
                <w:rFonts w:ascii="Times New Roman" w:hAnsi="Times New Roman" w:cs="Times New Roman"/>
                <w:b/>
                <w:sz w:val="20"/>
                <w:szCs w:val="20"/>
              </w:rPr>
            </w:pPr>
            <w:r w:rsidRPr="00DC44C2">
              <w:rPr>
                <w:rFonts w:ascii="Times New Roman" w:hAnsi="Times New Roman" w:cs="Times New Roman"/>
                <w:b/>
                <w:sz w:val="20"/>
                <w:szCs w:val="20"/>
              </w:rPr>
              <w:t>12</w:t>
            </w:r>
          </w:p>
        </w:tc>
      </w:tr>
      <w:tr w:rsidR="00692AD1" w:rsidRPr="00DC44C2" w:rsidTr="00692AD1">
        <w:trPr>
          <w:trHeight w:val="288"/>
        </w:trPr>
        <w:tc>
          <w:tcPr>
            <w:tcW w:w="1549" w:type="dxa"/>
            <w:vMerge/>
            <w:tcBorders>
              <w:top w:val="single" w:sz="4" w:space="0" w:color="auto"/>
              <w:left w:val="single" w:sz="4" w:space="0" w:color="auto"/>
              <w:bottom w:val="single" w:sz="4" w:space="0" w:color="auto"/>
              <w:right w:val="single" w:sz="4" w:space="0" w:color="auto"/>
            </w:tcBorders>
            <w:vAlign w:val="center"/>
            <w:hideMark/>
          </w:tcPr>
          <w:p w:rsidR="00692AD1" w:rsidRPr="00DC44C2" w:rsidRDefault="00692AD1">
            <w:pPr>
              <w:rPr>
                <w:rFonts w:ascii="Times New Roman" w:hAnsi="Times New Roman" w:cs="Times New Roman"/>
                <w:b/>
                <w:sz w:val="20"/>
                <w:szCs w:val="20"/>
              </w:rPr>
            </w:pPr>
          </w:p>
        </w:tc>
        <w:tc>
          <w:tcPr>
            <w:tcW w:w="1979" w:type="dxa"/>
            <w:vMerge/>
            <w:tcBorders>
              <w:top w:val="single" w:sz="4" w:space="0" w:color="auto"/>
              <w:left w:val="single" w:sz="4" w:space="0" w:color="auto"/>
              <w:bottom w:val="single" w:sz="4" w:space="0" w:color="auto"/>
              <w:right w:val="single" w:sz="4" w:space="0" w:color="auto"/>
            </w:tcBorders>
            <w:vAlign w:val="center"/>
            <w:hideMark/>
          </w:tcPr>
          <w:p w:rsidR="00692AD1" w:rsidRPr="00DC44C2" w:rsidRDefault="00692AD1">
            <w:pPr>
              <w:rPr>
                <w:rFonts w:ascii="Times New Roman" w:hAnsi="Times New Roman" w:cs="Times New Roman"/>
                <w:b/>
                <w:sz w:val="20"/>
                <w:szCs w:val="20"/>
              </w:rPr>
            </w:pPr>
          </w:p>
        </w:tc>
        <w:tc>
          <w:tcPr>
            <w:tcW w:w="900" w:type="dxa"/>
            <w:tcBorders>
              <w:top w:val="single" w:sz="4" w:space="0" w:color="auto"/>
              <w:left w:val="single" w:sz="4" w:space="0" w:color="auto"/>
              <w:bottom w:val="single" w:sz="4" w:space="0" w:color="auto"/>
              <w:right w:val="single" w:sz="4" w:space="0" w:color="auto"/>
            </w:tcBorders>
            <w:vAlign w:val="center"/>
            <w:hideMark/>
          </w:tcPr>
          <w:p w:rsidR="00692AD1" w:rsidRPr="00DC44C2" w:rsidRDefault="00692AD1">
            <w:pPr>
              <w:jc w:val="center"/>
              <w:rPr>
                <w:rFonts w:ascii="Times New Roman" w:hAnsi="Times New Roman" w:cs="Times New Roman"/>
                <w:b/>
                <w:sz w:val="20"/>
                <w:szCs w:val="20"/>
              </w:rPr>
            </w:pPr>
            <w:r w:rsidRPr="00DC44C2">
              <w:rPr>
                <w:rFonts w:ascii="Times New Roman" w:hAnsi="Times New Roman" w:cs="Times New Roman"/>
                <w:b/>
                <w:sz w:val="20"/>
                <w:szCs w:val="20"/>
              </w:rPr>
              <w:t>УТГ-1</w:t>
            </w:r>
          </w:p>
        </w:tc>
        <w:tc>
          <w:tcPr>
            <w:tcW w:w="1518" w:type="dxa"/>
            <w:vMerge/>
            <w:tcBorders>
              <w:top w:val="single" w:sz="4" w:space="0" w:color="auto"/>
              <w:left w:val="single" w:sz="4" w:space="0" w:color="auto"/>
              <w:bottom w:val="single" w:sz="4" w:space="0" w:color="auto"/>
              <w:right w:val="single" w:sz="4" w:space="0" w:color="auto"/>
            </w:tcBorders>
            <w:vAlign w:val="center"/>
            <w:hideMark/>
          </w:tcPr>
          <w:p w:rsidR="00692AD1" w:rsidRPr="00DC44C2" w:rsidRDefault="00692AD1">
            <w:pPr>
              <w:rPr>
                <w:rFonts w:ascii="Times New Roman" w:hAnsi="Times New Roman" w:cs="Times New Roman"/>
                <w:b/>
                <w:sz w:val="20"/>
                <w:szCs w:val="20"/>
              </w:rPr>
            </w:pPr>
          </w:p>
        </w:tc>
        <w:tc>
          <w:tcPr>
            <w:tcW w:w="1558" w:type="dxa"/>
            <w:vMerge/>
            <w:tcBorders>
              <w:top w:val="single" w:sz="4" w:space="0" w:color="auto"/>
              <w:left w:val="single" w:sz="4" w:space="0" w:color="auto"/>
              <w:bottom w:val="single" w:sz="4" w:space="0" w:color="auto"/>
              <w:right w:val="single" w:sz="4" w:space="0" w:color="auto"/>
            </w:tcBorders>
            <w:vAlign w:val="center"/>
            <w:hideMark/>
          </w:tcPr>
          <w:p w:rsidR="00692AD1" w:rsidRPr="00DC44C2" w:rsidRDefault="00692AD1">
            <w:pPr>
              <w:rPr>
                <w:rFonts w:ascii="Times New Roman" w:hAnsi="Times New Roman" w:cs="Times New Roman"/>
                <w:b/>
                <w:sz w:val="20"/>
                <w:szCs w:val="20"/>
              </w:rPr>
            </w:pPr>
          </w:p>
        </w:tc>
        <w:tc>
          <w:tcPr>
            <w:tcW w:w="1421" w:type="dxa"/>
            <w:vMerge/>
            <w:tcBorders>
              <w:top w:val="single" w:sz="4" w:space="0" w:color="auto"/>
              <w:left w:val="single" w:sz="4" w:space="0" w:color="auto"/>
              <w:bottom w:val="single" w:sz="4" w:space="0" w:color="auto"/>
              <w:right w:val="single" w:sz="4" w:space="0" w:color="auto"/>
            </w:tcBorders>
            <w:vAlign w:val="center"/>
            <w:hideMark/>
          </w:tcPr>
          <w:p w:rsidR="00692AD1" w:rsidRPr="00DC44C2" w:rsidRDefault="00692AD1">
            <w:pPr>
              <w:rPr>
                <w:rFonts w:ascii="Times New Roman" w:hAnsi="Times New Roman" w:cs="Times New Roman"/>
                <w:b/>
                <w:sz w:val="20"/>
                <w:szCs w:val="20"/>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692AD1" w:rsidRPr="00DC44C2" w:rsidRDefault="00692AD1">
            <w:pPr>
              <w:rPr>
                <w:rFonts w:ascii="Times New Roman" w:hAnsi="Times New Roman" w:cs="Times New Roman"/>
                <w:b/>
                <w:sz w:val="20"/>
                <w:szCs w:val="20"/>
              </w:rPr>
            </w:pPr>
          </w:p>
        </w:tc>
      </w:tr>
      <w:tr w:rsidR="00692AD1" w:rsidRPr="00DC44C2" w:rsidTr="00692AD1">
        <w:trPr>
          <w:trHeight w:val="270"/>
        </w:trPr>
        <w:tc>
          <w:tcPr>
            <w:tcW w:w="1549" w:type="dxa"/>
            <w:vMerge w:val="restart"/>
            <w:tcBorders>
              <w:top w:val="single" w:sz="4" w:space="0" w:color="auto"/>
              <w:left w:val="single" w:sz="4" w:space="0" w:color="auto"/>
              <w:bottom w:val="single" w:sz="4" w:space="0" w:color="auto"/>
              <w:right w:val="single" w:sz="4" w:space="0" w:color="auto"/>
            </w:tcBorders>
            <w:vAlign w:val="center"/>
            <w:hideMark/>
          </w:tcPr>
          <w:p w:rsidR="00692AD1" w:rsidRPr="00DC44C2" w:rsidRDefault="00692AD1">
            <w:pPr>
              <w:jc w:val="center"/>
              <w:rPr>
                <w:rFonts w:ascii="Times New Roman" w:hAnsi="Times New Roman" w:cs="Times New Roman"/>
                <w:b/>
                <w:sz w:val="20"/>
                <w:szCs w:val="20"/>
              </w:rPr>
            </w:pPr>
            <w:r w:rsidRPr="00DC44C2">
              <w:rPr>
                <w:rFonts w:ascii="Times New Roman" w:hAnsi="Times New Roman" w:cs="Times New Roman"/>
                <w:b/>
                <w:sz w:val="20"/>
                <w:szCs w:val="20"/>
              </w:rPr>
              <w:t>Этап начальной подготовки</w:t>
            </w:r>
          </w:p>
        </w:tc>
        <w:tc>
          <w:tcPr>
            <w:tcW w:w="1979" w:type="dxa"/>
            <w:vMerge w:val="restart"/>
            <w:tcBorders>
              <w:top w:val="single" w:sz="4" w:space="0" w:color="auto"/>
              <w:left w:val="single" w:sz="4" w:space="0" w:color="auto"/>
              <w:bottom w:val="single" w:sz="4" w:space="0" w:color="auto"/>
              <w:right w:val="single" w:sz="4" w:space="0" w:color="auto"/>
            </w:tcBorders>
            <w:vAlign w:val="center"/>
            <w:hideMark/>
          </w:tcPr>
          <w:p w:rsidR="00692AD1" w:rsidRPr="00DC44C2" w:rsidRDefault="00692AD1">
            <w:pPr>
              <w:jc w:val="center"/>
              <w:rPr>
                <w:rFonts w:ascii="Times New Roman" w:hAnsi="Times New Roman" w:cs="Times New Roman"/>
                <w:b/>
                <w:sz w:val="20"/>
                <w:szCs w:val="20"/>
              </w:rPr>
            </w:pPr>
            <w:r w:rsidRPr="00DC44C2">
              <w:rPr>
                <w:rFonts w:ascii="Times New Roman" w:hAnsi="Times New Roman" w:cs="Times New Roman"/>
                <w:b/>
                <w:sz w:val="20"/>
                <w:szCs w:val="20"/>
              </w:rPr>
              <w:t>Свыше одного года</w:t>
            </w:r>
          </w:p>
        </w:tc>
        <w:tc>
          <w:tcPr>
            <w:tcW w:w="900" w:type="dxa"/>
            <w:tcBorders>
              <w:top w:val="single" w:sz="4" w:space="0" w:color="auto"/>
              <w:left w:val="single" w:sz="4" w:space="0" w:color="auto"/>
              <w:bottom w:val="single" w:sz="4" w:space="0" w:color="auto"/>
              <w:right w:val="single" w:sz="4" w:space="0" w:color="auto"/>
            </w:tcBorders>
            <w:vAlign w:val="center"/>
            <w:hideMark/>
          </w:tcPr>
          <w:p w:rsidR="00692AD1" w:rsidRPr="00DC44C2" w:rsidRDefault="00692AD1">
            <w:pPr>
              <w:jc w:val="center"/>
              <w:rPr>
                <w:rFonts w:ascii="Times New Roman" w:hAnsi="Times New Roman" w:cs="Times New Roman"/>
                <w:b/>
                <w:sz w:val="20"/>
                <w:szCs w:val="20"/>
              </w:rPr>
            </w:pPr>
            <w:r w:rsidRPr="00DC44C2">
              <w:rPr>
                <w:rFonts w:ascii="Times New Roman" w:hAnsi="Times New Roman" w:cs="Times New Roman"/>
                <w:b/>
                <w:sz w:val="20"/>
                <w:szCs w:val="20"/>
              </w:rPr>
              <w:t>НП-3</w:t>
            </w:r>
          </w:p>
        </w:tc>
        <w:tc>
          <w:tcPr>
            <w:tcW w:w="1518" w:type="dxa"/>
            <w:vMerge w:val="restart"/>
            <w:tcBorders>
              <w:top w:val="single" w:sz="4" w:space="0" w:color="auto"/>
              <w:left w:val="single" w:sz="4" w:space="0" w:color="auto"/>
              <w:bottom w:val="single" w:sz="4" w:space="0" w:color="auto"/>
              <w:right w:val="single" w:sz="4" w:space="0" w:color="auto"/>
            </w:tcBorders>
            <w:vAlign w:val="center"/>
            <w:hideMark/>
          </w:tcPr>
          <w:p w:rsidR="00692AD1" w:rsidRPr="00DC44C2" w:rsidRDefault="00692AD1">
            <w:pPr>
              <w:jc w:val="center"/>
              <w:rPr>
                <w:rFonts w:ascii="Times New Roman" w:hAnsi="Times New Roman" w:cs="Times New Roman"/>
                <w:b/>
                <w:sz w:val="20"/>
                <w:szCs w:val="20"/>
              </w:rPr>
            </w:pPr>
            <w:r w:rsidRPr="00DC44C2">
              <w:rPr>
                <w:rFonts w:ascii="Times New Roman" w:hAnsi="Times New Roman" w:cs="Times New Roman"/>
                <w:b/>
                <w:sz w:val="20"/>
                <w:szCs w:val="20"/>
              </w:rPr>
              <w:t>10</w:t>
            </w:r>
          </w:p>
        </w:tc>
        <w:tc>
          <w:tcPr>
            <w:tcW w:w="1558" w:type="dxa"/>
            <w:vMerge w:val="restart"/>
            <w:tcBorders>
              <w:top w:val="single" w:sz="4" w:space="0" w:color="auto"/>
              <w:left w:val="single" w:sz="4" w:space="0" w:color="auto"/>
              <w:bottom w:val="single" w:sz="4" w:space="0" w:color="auto"/>
              <w:right w:val="single" w:sz="4" w:space="0" w:color="auto"/>
            </w:tcBorders>
            <w:vAlign w:val="center"/>
            <w:hideMark/>
          </w:tcPr>
          <w:p w:rsidR="00692AD1" w:rsidRPr="00DC44C2" w:rsidRDefault="00692AD1">
            <w:pPr>
              <w:jc w:val="center"/>
              <w:rPr>
                <w:rFonts w:ascii="Times New Roman" w:hAnsi="Times New Roman" w:cs="Times New Roman"/>
                <w:b/>
                <w:sz w:val="20"/>
                <w:szCs w:val="20"/>
              </w:rPr>
            </w:pPr>
            <w:r w:rsidRPr="00DC44C2">
              <w:rPr>
                <w:rFonts w:ascii="Times New Roman" w:hAnsi="Times New Roman" w:cs="Times New Roman"/>
                <w:b/>
                <w:sz w:val="20"/>
                <w:szCs w:val="20"/>
              </w:rPr>
              <w:t>12-14</w:t>
            </w:r>
          </w:p>
        </w:tc>
        <w:tc>
          <w:tcPr>
            <w:tcW w:w="1421" w:type="dxa"/>
            <w:vMerge w:val="restart"/>
            <w:tcBorders>
              <w:top w:val="single" w:sz="4" w:space="0" w:color="auto"/>
              <w:left w:val="single" w:sz="4" w:space="0" w:color="auto"/>
              <w:bottom w:val="single" w:sz="4" w:space="0" w:color="auto"/>
              <w:right w:val="single" w:sz="4" w:space="0" w:color="auto"/>
            </w:tcBorders>
            <w:vAlign w:val="center"/>
            <w:hideMark/>
          </w:tcPr>
          <w:p w:rsidR="00692AD1" w:rsidRPr="00DC44C2" w:rsidRDefault="00692AD1">
            <w:pPr>
              <w:jc w:val="center"/>
              <w:rPr>
                <w:rFonts w:ascii="Times New Roman" w:hAnsi="Times New Roman" w:cs="Times New Roman"/>
                <w:b/>
                <w:sz w:val="20"/>
                <w:szCs w:val="20"/>
              </w:rPr>
            </w:pPr>
            <w:r w:rsidRPr="00DC44C2">
              <w:rPr>
                <w:rFonts w:ascii="Times New Roman" w:hAnsi="Times New Roman" w:cs="Times New Roman"/>
                <w:b/>
                <w:sz w:val="20"/>
                <w:szCs w:val="20"/>
              </w:rPr>
              <w:t>20</w:t>
            </w:r>
          </w:p>
        </w:tc>
        <w:tc>
          <w:tcPr>
            <w:tcW w:w="1260" w:type="dxa"/>
            <w:vMerge w:val="restart"/>
            <w:tcBorders>
              <w:top w:val="single" w:sz="4" w:space="0" w:color="auto"/>
              <w:left w:val="single" w:sz="4" w:space="0" w:color="auto"/>
              <w:bottom w:val="single" w:sz="4" w:space="0" w:color="auto"/>
              <w:right w:val="single" w:sz="4" w:space="0" w:color="auto"/>
            </w:tcBorders>
            <w:vAlign w:val="center"/>
            <w:hideMark/>
          </w:tcPr>
          <w:p w:rsidR="00692AD1" w:rsidRPr="00DC44C2" w:rsidRDefault="00692AD1">
            <w:pPr>
              <w:jc w:val="center"/>
              <w:rPr>
                <w:rFonts w:ascii="Times New Roman" w:hAnsi="Times New Roman" w:cs="Times New Roman"/>
                <w:b/>
                <w:sz w:val="20"/>
                <w:szCs w:val="20"/>
              </w:rPr>
            </w:pPr>
            <w:r w:rsidRPr="00DC44C2">
              <w:rPr>
                <w:rFonts w:ascii="Times New Roman" w:hAnsi="Times New Roman" w:cs="Times New Roman"/>
                <w:b/>
                <w:sz w:val="20"/>
                <w:szCs w:val="20"/>
              </w:rPr>
              <w:t>8</w:t>
            </w:r>
          </w:p>
        </w:tc>
      </w:tr>
      <w:tr w:rsidR="00692AD1" w:rsidRPr="00DC44C2" w:rsidTr="00692AD1">
        <w:trPr>
          <w:trHeight w:val="375"/>
        </w:trPr>
        <w:tc>
          <w:tcPr>
            <w:tcW w:w="1549" w:type="dxa"/>
            <w:vMerge/>
            <w:tcBorders>
              <w:top w:val="single" w:sz="4" w:space="0" w:color="auto"/>
              <w:left w:val="single" w:sz="4" w:space="0" w:color="auto"/>
              <w:bottom w:val="single" w:sz="4" w:space="0" w:color="auto"/>
              <w:right w:val="single" w:sz="4" w:space="0" w:color="auto"/>
            </w:tcBorders>
            <w:vAlign w:val="center"/>
            <w:hideMark/>
          </w:tcPr>
          <w:p w:rsidR="00692AD1" w:rsidRPr="00DC44C2" w:rsidRDefault="00692AD1">
            <w:pPr>
              <w:rPr>
                <w:rFonts w:ascii="Times New Roman" w:hAnsi="Times New Roman" w:cs="Times New Roman"/>
                <w:b/>
                <w:sz w:val="20"/>
                <w:szCs w:val="20"/>
              </w:rPr>
            </w:pPr>
          </w:p>
        </w:tc>
        <w:tc>
          <w:tcPr>
            <w:tcW w:w="1979" w:type="dxa"/>
            <w:vMerge/>
            <w:tcBorders>
              <w:top w:val="single" w:sz="4" w:space="0" w:color="auto"/>
              <w:left w:val="single" w:sz="4" w:space="0" w:color="auto"/>
              <w:bottom w:val="single" w:sz="4" w:space="0" w:color="auto"/>
              <w:right w:val="single" w:sz="4" w:space="0" w:color="auto"/>
            </w:tcBorders>
            <w:vAlign w:val="center"/>
            <w:hideMark/>
          </w:tcPr>
          <w:p w:rsidR="00692AD1" w:rsidRPr="00DC44C2" w:rsidRDefault="00692AD1">
            <w:pPr>
              <w:rPr>
                <w:rFonts w:ascii="Times New Roman" w:hAnsi="Times New Roman" w:cs="Times New Roman"/>
                <w:b/>
                <w:sz w:val="20"/>
                <w:szCs w:val="20"/>
              </w:rPr>
            </w:pPr>
          </w:p>
        </w:tc>
        <w:tc>
          <w:tcPr>
            <w:tcW w:w="900" w:type="dxa"/>
            <w:tcBorders>
              <w:top w:val="single" w:sz="4" w:space="0" w:color="auto"/>
              <w:left w:val="single" w:sz="4" w:space="0" w:color="auto"/>
              <w:bottom w:val="single" w:sz="4" w:space="0" w:color="auto"/>
              <w:right w:val="single" w:sz="4" w:space="0" w:color="auto"/>
            </w:tcBorders>
            <w:vAlign w:val="center"/>
            <w:hideMark/>
          </w:tcPr>
          <w:p w:rsidR="00692AD1" w:rsidRPr="00DC44C2" w:rsidRDefault="00692AD1">
            <w:pPr>
              <w:jc w:val="center"/>
              <w:rPr>
                <w:rFonts w:ascii="Times New Roman" w:hAnsi="Times New Roman" w:cs="Times New Roman"/>
                <w:b/>
                <w:sz w:val="20"/>
                <w:szCs w:val="20"/>
              </w:rPr>
            </w:pPr>
            <w:r w:rsidRPr="00DC44C2">
              <w:rPr>
                <w:rFonts w:ascii="Times New Roman" w:hAnsi="Times New Roman" w:cs="Times New Roman"/>
                <w:b/>
                <w:sz w:val="20"/>
                <w:szCs w:val="20"/>
              </w:rPr>
              <w:t>НП-2</w:t>
            </w:r>
          </w:p>
        </w:tc>
        <w:tc>
          <w:tcPr>
            <w:tcW w:w="1518" w:type="dxa"/>
            <w:vMerge/>
            <w:tcBorders>
              <w:top w:val="single" w:sz="4" w:space="0" w:color="auto"/>
              <w:left w:val="single" w:sz="4" w:space="0" w:color="auto"/>
              <w:bottom w:val="single" w:sz="4" w:space="0" w:color="auto"/>
              <w:right w:val="single" w:sz="4" w:space="0" w:color="auto"/>
            </w:tcBorders>
            <w:vAlign w:val="center"/>
            <w:hideMark/>
          </w:tcPr>
          <w:p w:rsidR="00692AD1" w:rsidRPr="00DC44C2" w:rsidRDefault="00692AD1">
            <w:pPr>
              <w:rPr>
                <w:rFonts w:ascii="Times New Roman" w:hAnsi="Times New Roman" w:cs="Times New Roman"/>
                <w:b/>
                <w:sz w:val="20"/>
                <w:szCs w:val="20"/>
              </w:rPr>
            </w:pPr>
          </w:p>
        </w:tc>
        <w:tc>
          <w:tcPr>
            <w:tcW w:w="1558" w:type="dxa"/>
            <w:vMerge/>
            <w:tcBorders>
              <w:top w:val="single" w:sz="4" w:space="0" w:color="auto"/>
              <w:left w:val="single" w:sz="4" w:space="0" w:color="auto"/>
              <w:bottom w:val="single" w:sz="4" w:space="0" w:color="auto"/>
              <w:right w:val="single" w:sz="4" w:space="0" w:color="auto"/>
            </w:tcBorders>
            <w:vAlign w:val="center"/>
            <w:hideMark/>
          </w:tcPr>
          <w:p w:rsidR="00692AD1" w:rsidRPr="00DC44C2" w:rsidRDefault="00692AD1">
            <w:pPr>
              <w:rPr>
                <w:rFonts w:ascii="Times New Roman" w:hAnsi="Times New Roman" w:cs="Times New Roman"/>
                <w:b/>
                <w:sz w:val="20"/>
                <w:szCs w:val="20"/>
              </w:rPr>
            </w:pPr>
          </w:p>
        </w:tc>
        <w:tc>
          <w:tcPr>
            <w:tcW w:w="1421" w:type="dxa"/>
            <w:vMerge/>
            <w:tcBorders>
              <w:top w:val="single" w:sz="4" w:space="0" w:color="auto"/>
              <w:left w:val="single" w:sz="4" w:space="0" w:color="auto"/>
              <w:bottom w:val="single" w:sz="4" w:space="0" w:color="auto"/>
              <w:right w:val="single" w:sz="4" w:space="0" w:color="auto"/>
            </w:tcBorders>
            <w:vAlign w:val="center"/>
            <w:hideMark/>
          </w:tcPr>
          <w:p w:rsidR="00692AD1" w:rsidRPr="00DC44C2" w:rsidRDefault="00692AD1">
            <w:pPr>
              <w:rPr>
                <w:rFonts w:ascii="Times New Roman" w:hAnsi="Times New Roman" w:cs="Times New Roman"/>
                <w:b/>
                <w:sz w:val="20"/>
                <w:szCs w:val="20"/>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692AD1" w:rsidRPr="00DC44C2" w:rsidRDefault="00692AD1">
            <w:pPr>
              <w:rPr>
                <w:rFonts w:ascii="Times New Roman" w:hAnsi="Times New Roman" w:cs="Times New Roman"/>
                <w:b/>
                <w:sz w:val="20"/>
                <w:szCs w:val="20"/>
              </w:rPr>
            </w:pPr>
          </w:p>
        </w:tc>
      </w:tr>
      <w:tr w:rsidR="00692AD1" w:rsidRPr="00DC44C2" w:rsidTr="00692AD1">
        <w:trPr>
          <w:trHeight w:val="526"/>
        </w:trPr>
        <w:tc>
          <w:tcPr>
            <w:tcW w:w="1549" w:type="dxa"/>
            <w:vMerge/>
            <w:tcBorders>
              <w:top w:val="single" w:sz="4" w:space="0" w:color="auto"/>
              <w:left w:val="single" w:sz="4" w:space="0" w:color="auto"/>
              <w:bottom w:val="single" w:sz="4" w:space="0" w:color="auto"/>
              <w:right w:val="single" w:sz="4" w:space="0" w:color="auto"/>
            </w:tcBorders>
            <w:vAlign w:val="center"/>
            <w:hideMark/>
          </w:tcPr>
          <w:p w:rsidR="00692AD1" w:rsidRPr="00DC44C2" w:rsidRDefault="00692AD1">
            <w:pPr>
              <w:rPr>
                <w:rFonts w:ascii="Times New Roman" w:hAnsi="Times New Roman" w:cs="Times New Roman"/>
                <w:b/>
                <w:sz w:val="20"/>
                <w:szCs w:val="20"/>
              </w:rPr>
            </w:pPr>
          </w:p>
        </w:tc>
        <w:tc>
          <w:tcPr>
            <w:tcW w:w="1979" w:type="dxa"/>
            <w:tcBorders>
              <w:top w:val="single" w:sz="4" w:space="0" w:color="auto"/>
              <w:left w:val="single" w:sz="4" w:space="0" w:color="auto"/>
              <w:bottom w:val="single" w:sz="4" w:space="0" w:color="auto"/>
              <w:right w:val="single" w:sz="4" w:space="0" w:color="auto"/>
            </w:tcBorders>
            <w:vAlign w:val="center"/>
            <w:hideMark/>
          </w:tcPr>
          <w:p w:rsidR="00692AD1" w:rsidRPr="00DC44C2" w:rsidRDefault="00692AD1">
            <w:pPr>
              <w:jc w:val="center"/>
              <w:rPr>
                <w:rFonts w:ascii="Times New Roman" w:hAnsi="Times New Roman" w:cs="Times New Roman"/>
                <w:b/>
                <w:sz w:val="20"/>
                <w:szCs w:val="20"/>
              </w:rPr>
            </w:pPr>
            <w:r w:rsidRPr="00DC44C2">
              <w:rPr>
                <w:rFonts w:ascii="Times New Roman" w:hAnsi="Times New Roman" w:cs="Times New Roman"/>
                <w:b/>
                <w:sz w:val="20"/>
                <w:szCs w:val="20"/>
              </w:rPr>
              <w:t>До одного года</w:t>
            </w:r>
          </w:p>
        </w:tc>
        <w:tc>
          <w:tcPr>
            <w:tcW w:w="900" w:type="dxa"/>
            <w:tcBorders>
              <w:top w:val="single" w:sz="4" w:space="0" w:color="auto"/>
              <w:left w:val="single" w:sz="4" w:space="0" w:color="auto"/>
              <w:bottom w:val="single" w:sz="4" w:space="0" w:color="auto"/>
              <w:right w:val="single" w:sz="4" w:space="0" w:color="auto"/>
            </w:tcBorders>
            <w:vAlign w:val="center"/>
            <w:hideMark/>
          </w:tcPr>
          <w:p w:rsidR="00692AD1" w:rsidRPr="00DC44C2" w:rsidRDefault="00692AD1">
            <w:pPr>
              <w:jc w:val="center"/>
              <w:rPr>
                <w:rFonts w:ascii="Times New Roman" w:hAnsi="Times New Roman" w:cs="Times New Roman"/>
                <w:b/>
                <w:sz w:val="20"/>
                <w:szCs w:val="20"/>
              </w:rPr>
            </w:pPr>
            <w:r w:rsidRPr="00DC44C2">
              <w:rPr>
                <w:rFonts w:ascii="Times New Roman" w:hAnsi="Times New Roman" w:cs="Times New Roman"/>
                <w:b/>
                <w:sz w:val="20"/>
                <w:szCs w:val="20"/>
              </w:rPr>
              <w:t>НП-1</w:t>
            </w:r>
          </w:p>
        </w:tc>
        <w:tc>
          <w:tcPr>
            <w:tcW w:w="1518" w:type="dxa"/>
            <w:vMerge/>
            <w:tcBorders>
              <w:top w:val="single" w:sz="4" w:space="0" w:color="auto"/>
              <w:left w:val="single" w:sz="4" w:space="0" w:color="auto"/>
              <w:bottom w:val="single" w:sz="4" w:space="0" w:color="auto"/>
              <w:right w:val="single" w:sz="4" w:space="0" w:color="auto"/>
            </w:tcBorders>
            <w:vAlign w:val="center"/>
            <w:hideMark/>
          </w:tcPr>
          <w:p w:rsidR="00692AD1" w:rsidRPr="00DC44C2" w:rsidRDefault="00692AD1">
            <w:pPr>
              <w:rPr>
                <w:rFonts w:ascii="Times New Roman" w:hAnsi="Times New Roman" w:cs="Times New Roman"/>
                <w:b/>
                <w:sz w:val="20"/>
                <w:szCs w:val="20"/>
              </w:rPr>
            </w:pPr>
          </w:p>
        </w:tc>
        <w:tc>
          <w:tcPr>
            <w:tcW w:w="1558" w:type="dxa"/>
            <w:tcBorders>
              <w:top w:val="single" w:sz="4" w:space="0" w:color="auto"/>
              <w:left w:val="single" w:sz="4" w:space="0" w:color="auto"/>
              <w:bottom w:val="single" w:sz="4" w:space="0" w:color="auto"/>
              <w:right w:val="single" w:sz="4" w:space="0" w:color="auto"/>
            </w:tcBorders>
            <w:vAlign w:val="center"/>
            <w:hideMark/>
          </w:tcPr>
          <w:p w:rsidR="00692AD1" w:rsidRPr="00DC44C2" w:rsidRDefault="00692AD1">
            <w:pPr>
              <w:jc w:val="center"/>
              <w:rPr>
                <w:rFonts w:ascii="Times New Roman" w:hAnsi="Times New Roman" w:cs="Times New Roman"/>
                <w:b/>
                <w:sz w:val="20"/>
                <w:szCs w:val="20"/>
              </w:rPr>
            </w:pPr>
            <w:r w:rsidRPr="00DC44C2">
              <w:rPr>
                <w:rFonts w:ascii="Times New Roman" w:hAnsi="Times New Roman" w:cs="Times New Roman"/>
                <w:b/>
                <w:sz w:val="20"/>
                <w:szCs w:val="20"/>
              </w:rPr>
              <w:t>14-16</w:t>
            </w:r>
          </w:p>
        </w:tc>
        <w:tc>
          <w:tcPr>
            <w:tcW w:w="1421" w:type="dxa"/>
            <w:tcBorders>
              <w:top w:val="single" w:sz="4" w:space="0" w:color="auto"/>
              <w:left w:val="single" w:sz="4" w:space="0" w:color="auto"/>
              <w:bottom w:val="single" w:sz="4" w:space="0" w:color="auto"/>
              <w:right w:val="single" w:sz="4" w:space="0" w:color="auto"/>
            </w:tcBorders>
            <w:vAlign w:val="center"/>
            <w:hideMark/>
          </w:tcPr>
          <w:p w:rsidR="00692AD1" w:rsidRPr="00DC44C2" w:rsidRDefault="00692AD1">
            <w:pPr>
              <w:jc w:val="center"/>
              <w:rPr>
                <w:rFonts w:ascii="Times New Roman" w:hAnsi="Times New Roman" w:cs="Times New Roman"/>
                <w:b/>
                <w:sz w:val="20"/>
                <w:szCs w:val="20"/>
              </w:rPr>
            </w:pPr>
            <w:r w:rsidRPr="00DC44C2">
              <w:rPr>
                <w:rFonts w:ascii="Times New Roman" w:hAnsi="Times New Roman" w:cs="Times New Roman"/>
                <w:b/>
                <w:sz w:val="20"/>
                <w:szCs w:val="20"/>
              </w:rPr>
              <w:t>25</w:t>
            </w:r>
          </w:p>
        </w:tc>
        <w:tc>
          <w:tcPr>
            <w:tcW w:w="1260" w:type="dxa"/>
            <w:tcBorders>
              <w:top w:val="single" w:sz="4" w:space="0" w:color="auto"/>
              <w:left w:val="single" w:sz="4" w:space="0" w:color="auto"/>
              <w:bottom w:val="single" w:sz="4" w:space="0" w:color="auto"/>
              <w:right w:val="single" w:sz="4" w:space="0" w:color="auto"/>
            </w:tcBorders>
            <w:vAlign w:val="center"/>
            <w:hideMark/>
          </w:tcPr>
          <w:p w:rsidR="00692AD1" w:rsidRPr="00DC44C2" w:rsidRDefault="00692AD1">
            <w:pPr>
              <w:jc w:val="center"/>
              <w:rPr>
                <w:rFonts w:ascii="Times New Roman" w:hAnsi="Times New Roman" w:cs="Times New Roman"/>
                <w:b/>
                <w:sz w:val="20"/>
                <w:szCs w:val="20"/>
              </w:rPr>
            </w:pPr>
            <w:r w:rsidRPr="00DC44C2">
              <w:rPr>
                <w:rFonts w:ascii="Times New Roman" w:hAnsi="Times New Roman" w:cs="Times New Roman"/>
                <w:b/>
                <w:sz w:val="20"/>
                <w:szCs w:val="20"/>
              </w:rPr>
              <w:t>6</w:t>
            </w:r>
          </w:p>
        </w:tc>
      </w:tr>
    </w:tbl>
    <w:p w:rsidR="00692AD1" w:rsidRPr="00DC44C2" w:rsidRDefault="00692AD1" w:rsidP="007532F9">
      <w:pPr>
        <w:spacing w:after="0" w:line="240" w:lineRule="auto"/>
        <w:jc w:val="center"/>
        <w:rPr>
          <w:rFonts w:ascii="Times New Roman" w:eastAsia="Times New Roman" w:hAnsi="Times New Roman" w:cs="Times New Roman"/>
          <w:b/>
          <w:color w:val="FF0000"/>
          <w:sz w:val="28"/>
          <w:szCs w:val="28"/>
          <w:u w:val="single"/>
          <w:lang w:eastAsia="ru-RU"/>
        </w:rPr>
      </w:pPr>
    </w:p>
    <w:p w:rsidR="00692AD1" w:rsidRPr="00692AD1" w:rsidRDefault="00692AD1" w:rsidP="007532F9">
      <w:pPr>
        <w:spacing w:after="0" w:line="240" w:lineRule="auto"/>
        <w:jc w:val="center"/>
        <w:rPr>
          <w:rFonts w:ascii="Times New Roman" w:eastAsia="Times New Roman" w:hAnsi="Times New Roman" w:cs="Times New Roman"/>
          <w:b/>
          <w:color w:val="FF0000"/>
          <w:sz w:val="28"/>
          <w:szCs w:val="28"/>
          <w:u w:val="single"/>
          <w:lang w:eastAsia="ru-RU"/>
        </w:rPr>
      </w:pPr>
    </w:p>
    <w:p w:rsidR="007532F9" w:rsidRDefault="007532F9" w:rsidP="007532F9">
      <w:pPr>
        <w:spacing w:after="0" w:line="240" w:lineRule="auto"/>
        <w:rPr>
          <w:rFonts w:ascii="Times New Roman" w:eastAsia="Times New Roman" w:hAnsi="Times New Roman" w:cs="Times New Roman"/>
          <w:color w:val="000000"/>
          <w:sz w:val="24"/>
          <w:szCs w:val="24"/>
          <w:lang w:eastAsia="ru-RU"/>
        </w:rPr>
      </w:pPr>
    </w:p>
    <w:p w:rsidR="007532F9" w:rsidRPr="001536D0" w:rsidRDefault="007532F9" w:rsidP="007532F9">
      <w:pPr>
        <w:spacing w:after="0" w:line="240" w:lineRule="auto"/>
        <w:rPr>
          <w:rFonts w:ascii="Times New Roman" w:eastAsia="Times New Roman" w:hAnsi="Times New Roman" w:cs="Times New Roman"/>
          <w:b/>
          <w:bCs/>
          <w:color w:val="000000"/>
          <w:lang w:eastAsia="ru-RU"/>
        </w:rPr>
      </w:pPr>
    </w:p>
    <w:p w:rsidR="007532F9" w:rsidRPr="00364A58" w:rsidRDefault="007532F9" w:rsidP="007532F9">
      <w:pPr>
        <w:spacing w:after="0" w:line="240" w:lineRule="auto"/>
        <w:jc w:val="center"/>
        <w:rPr>
          <w:rFonts w:ascii="Times New Roman" w:eastAsia="Times New Roman" w:hAnsi="Times New Roman" w:cs="Times New Roman"/>
          <w:b/>
          <w:color w:val="000000"/>
          <w:u w:val="single"/>
          <w:lang w:eastAsia="ru-RU"/>
        </w:rPr>
      </w:pPr>
      <w:r w:rsidRPr="00364A58">
        <w:rPr>
          <w:rFonts w:ascii="Times New Roman" w:eastAsia="Times New Roman" w:hAnsi="Times New Roman" w:cs="Times New Roman"/>
          <w:b/>
          <w:color w:val="000000"/>
          <w:u w:val="single"/>
          <w:lang w:eastAsia="ru-RU"/>
        </w:rPr>
        <w:t>ЗАДАЧИ ЭТАПОВ МНОГОЛЕТНЕЙ ПОДГОТОВКИ</w:t>
      </w:r>
    </w:p>
    <w:p w:rsidR="007532F9" w:rsidRPr="00364A58" w:rsidRDefault="007532F9" w:rsidP="007532F9">
      <w:pPr>
        <w:spacing w:after="0" w:line="240" w:lineRule="auto"/>
        <w:jc w:val="center"/>
        <w:rPr>
          <w:rFonts w:ascii="Times New Roman" w:eastAsia="Times New Roman" w:hAnsi="Times New Roman" w:cs="Times New Roman"/>
          <w:b/>
          <w:sz w:val="24"/>
          <w:szCs w:val="24"/>
          <w:u w:val="single"/>
          <w:lang w:eastAsia="ru-RU"/>
        </w:rPr>
      </w:pPr>
    </w:p>
    <w:p w:rsidR="007532F9" w:rsidRPr="00364A58" w:rsidRDefault="00113C92" w:rsidP="007532F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4"/>
          <w:szCs w:val="24"/>
          <w:lang w:eastAsia="ru-RU"/>
        </w:rPr>
        <w:t>Этапы начальной подготовки:</w:t>
      </w:r>
      <w:r w:rsidR="007532F9" w:rsidRPr="00364A58">
        <w:rPr>
          <w:rFonts w:ascii="Times New Roman" w:eastAsia="Times New Roman" w:hAnsi="Times New Roman" w:cs="Times New Roman"/>
          <w:b/>
          <w:bCs/>
          <w:color w:val="000000"/>
          <w:sz w:val="24"/>
          <w:szCs w:val="24"/>
          <w:lang w:eastAsia="ru-RU"/>
        </w:rPr>
        <w:t xml:space="preserve"> </w:t>
      </w:r>
      <w:r w:rsidR="007532F9" w:rsidRPr="00364A58">
        <w:rPr>
          <w:rFonts w:ascii="Times New Roman" w:eastAsia="Times New Roman" w:hAnsi="Times New Roman" w:cs="Times New Roman"/>
          <w:color w:val="000000"/>
          <w:sz w:val="24"/>
          <w:szCs w:val="24"/>
          <w:lang w:eastAsia="ru-RU"/>
        </w:rPr>
        <w:t>Группа начальной подготовки до 1 года (дети 6-7 лет). Груп</w:t>
      </w:r>
      <w:r w:rsidR="007532F9" w:rsidRPr="00364A58">
        <w:rPr>
          <w:rFonts w:ascii="Times New Roman" w:eastAsia="Times New Roman" w:hAnsi="Times New Roman" w:cs="Times New Roman"/>
          <w:color w:val="000000"/>
          <w:sz w:val="24"/>
          <w:szCs w:val="24"/>
          <w:lang w:eastAsia="ru-RU"/>
        </w:rPr>
        <w:softHyphen/>
        <w:t>пы свыше года (7-8 лет).</w:t>
      </w:r>
    </w:p>
    <w:p w:rsidR="007532F9" w:rsidRPr="00364A58" w:rsidRDefault="007532F9" w:rsidP="007532F9">
      <w:pPr>
        <w:spacing w:after="0" w:line="240" w:lineRule="auto"/>
        <w:rPr>
          <w:rFonts w:ascii="Times New Roman" w:eastAsia="Times New Roman" w:hAnsi="Times New Roman" w:cs="Times New Roman"/>
          <w:color w:val="000000"/>
          <w:sz w:val="24"/>
          <w:szCs w:val="24"/>
          <w:lang w:eastAsia="ru-RU"/>
        </w:rPr>
      </w:pPr>
      <w:r w:rsidRPr="00364A58">
        <w:rPr>
          <w:rFonts w:ascii="Times New Roman" w:eastAsia="Times New Roman" w:hAnsi="Times New Roman" w:cs="Times New Roman"/>
          <w:color w:val="000000"/>
          <w:sz w:val="24"/>
          <w:szCs w:val="24"/>
          <w:lang w:eastAsia="ru-RU"/>
        </w:rPr>
        <w:t xml:space="preserve">              1.Укрепление здоровья и гармоническое развитие </w:t>
      </w:r>
      <w:proofErr w:type="gramStart"/>
      <w:r w:rsidRPr="00364A58">
        <w:rPr>
          <w:rFonts w:ascii="Times New Roman" w:eastAsia="Times New Roman" w:hAnsi="Times New Roman" w:cs="Times New Roman"/>
          <w:color w:val="000000"/>
          <w:sz w:val="24"/>
          <w:szCs w:val="24"/>
          <w:lang w:eastAsia="ru-RU"/>
        </w:rPr>
        <w:t>занимающихся</w:t>
      </w:r>
      <w:proofErr w:type="gramEnd"/>
      <w:r w:rsidRPr="00364A58">
        <w:rPr>
          <w:rFonts w:ascii="Times New Roman" w:eastAsia="Times New Roman" w:hAnsi="Times New Roman" w:cs="Times New Roman"/>
          <w:color w:val="000000"/>
          <w:sz w:val="24"/>
          <w:szCs w:val="24"/>
          <w:lang w:eastAsia="ru-RU"/>
        </w:rPr>
        <w:t>.</w:t>
      </w:r>
    </w:p>
    <w:p w:rsidR="007532F9" w:rsidRPr="00364A58" w:rsidRDefault="007532F9" w:rsidP="007532F9">
      <w:pPr>
        <w:spacing w:line="240" w:lineRule="auto"/>
        <w:rPr>
          <w:sz w:val="24"/>
          <w:szCs w:val="24"/>
        </w:rPr>
      </w:pPr>
      <w:r w:rsidRPr="00364A58">
        <w:rPr>
          <w:rFonts w:ascii="Times New Roman" w:eastAsia="Times New Roman" w:hAnsi="Times New Roman" w:cs="Times New Roman"/>
          <w:color w:val="000000"/>
          <w:sz w:val="24"/>
          <w:szCs w:val="24"/>
          <w:lang w:eastAsia="ru-RU"/>
        </w:rPr>
        <w:t xml:space="preserve">              2.Формирование правильной осанки и аэробного стиля (школы) выполнения упражнений.</w:t>
      </w:r>
    </w:p>
    <w:p w:rsidR="007532F9" w:rsidRPr="00364A58" w:rsidRDefault="007532F9" w:rsidP="007532F9">
      <w:pPr>
        <w:spacing w:after="0" w:line="240" w:lineRule="auto"/>
        <w:rPr>
          <w:rFonts w:ascii="Times New Roman" w:eastAsia="Times New Roman" w:hAnsi="Times New Roman" w:cs="Times New Roman"/>
          <w:color w:val="000000"/>
          <w:sz w:val="24"/>
          <w:szCs w:val="24"/>
          <w:lang w:eastAsia="ru-RU"/>
        </w:rPr>
      </w:pPr>
      <w:r w:rsidRPr="00364A58">
        <w:rPr>
          <w:rFonts w:ascii="Times New Roman" w:eastAsia="Times New Roman" w:hAnsi="Times New Roman" w:cs="Times New Roman"/>
          <w:color w:val="000000"/>
          <w:sz w:val="24"/>
          <w:szCs w:val="24"/>
          <w:lang w:eastAsia="ru-RU"/>
        </w:rPr>
        <w:t xml:space="preserve">              3.Разносторонняя общая физическая подготовка и начальное развитие всех специальных фи</w:t>
      </w:r>
      <w:r w:rsidRPr="00364A58">
        <w:rPr>
          <w:rFonts w:ascii="Times New Roman" w:eastAsia="Times New Roman" w:hAnsi="Times New Roman" w:cs="Times New Roman"/>
          <w:color w:val="000000"/>
          <w:sz w:val="24"/>
          <w:szCs w:val="24"/>
          <w:lang w:eastAsia="ru-RU"/>
        </w:rPr>
        <w:softHyphen/>
        <w:t>зических качеств.</w:t>
      </w:r>
    </w:p>
    <w:p w:rsidR="007532F9" w:rsidRPr="00364A58" w:rsidRDefault="007532F9" w:rsidP="007532F9">
      <w:pPr>
        <w:spacing w:after="0" w:line="240" w:lineRule="auto"/>
        <w:rPr>
          <w:rFonts w:ascii="Times New Roman" w:eastAsia="Times New Roman" w:hAnsi="Times New Roman" w:cs="Times New Roman"/>
          <w:color w:val="000000"/>
          <w:sz w:val="24"/>
          <w:szCs w:val="24"/>
          <w:lang w:eastAsia="ru-RU"/>
        </w:rPr>
      </w:pPr>
      <w:r w:rsidRPr="00364A58">
        <w:rPr>
          <w:rFonts w:ascii="Times New Roman" w:eastAsia="Times New Roman" w:hAnsi="Times New Roman" w:cs="Times New Roman"/>
          <w:color w:val="000000"/>
          <w:sz w:val="24"/>
          <w:szCs w:val="24"/>
          <w:lang w:eastAsia="ru-RU"/>
        </w:rPr>
        <w:t xml:space="preserve">              4.Специально-двигательная подготовка - развитие умений ощущать и различать различные параметры движений.</w:t>
      </w:r>
    </w:p>
    <w:p w:rsidR="007532F9" w:rsidRPr="00364A58" w:rsidRDefault="007532F9" w:rsidP="007532F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364A58">
        <w:rPr>
          <w:rFonts w:ascii="Times New Roman" w:eastAsia="Times New Roman" w:hAnsi="Times New Roman" w:cs="Times New Roman"/>
          <w:color w:val="000000"/>
          <w:sz w:val="24"/>
          <w:szCs w:val="24"/>
          <w:lang w:eastAsia="ru-RU"/>
        </w:rPr>
        <w:t>5.Начальная техническая подготовка - освоение подготовительных, подводящих и базовых элементов.</w:t>
      </w:r>
    </w:p>
    <w:p w:rsidR="007532F9" w:rsidRPr="00364A58" w:rsidRDefault="007532F9" w:rsidP="007532F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364A58">
        <w:rPr>
          <w:rFonts w:ascii="Times New Roman" w:eastAsia="Times New Roman" w:hAnsi="Times New Roman" w:cs="Times New Roman"/>
          <w:color w:val="000000"/>
          <w:sz w:val="24"/>
          <w:szCs w:val="24"/>
          <w:lang w:eastAsia="ru-RU"/>
        </w:rPr>
        <w:t>6.Начальная хореографическая подготовка - освоение простейших элементов классического, историко-бытового и народного танцев.</w:t>
      </w:r>
    </w:p>
    <w:p w:rsidR="007532F9" w:rsidRPr="00364A58" w:rsidRDefault="007532F9" w:rsidP="007532F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364A58">
        <w:rPr>
          <w:rFonts w:ascii="Times New Roman" w:eastAsia="Times New Roman" w:hAnsi="Times New Roman" w:cs="Times New Roman"/>
          <w:color w:val="000000"/>
          <w:sz w:val="24"/>
          <w:szCs w:val="24"/>
          <w:lang w:eastAsia="ru-RU"/>
        </w:rPr>
        <w:t>7.Начальная музыкально-двигательная подготовка - игры и импровизация под музыку с ис</w:t>
      </w:r>
      <w:r w:rsidRPr="00364A58">
        <w:rPr>
          <w:rFonts w:ascii="Times New Roman" w:eastAsia="Times New Roman" w:hAnsi="Times New Roman" w:cs="Times New Roman"/>
          <w:color w:val="000000"/>
          <w:sz w:val="24"/>
          <w:szCs w:val="24"/>
          <w:lang w:eastAsia="ru-RU"/>
        </w:rPr>
        <w:softHyphen/>
        <w:t>пользованием базовых шагов аэробики.</w:t>
      </w:r>
    </w:p>
    <w:p w:rsidR="007532F9" w:rsidRPr="00364A58" w:rsidRDefault="007532F9" w:rsidP="007532F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364A58">
        <w:rPr>
          <w:rFonts w:ascii="Times New Roman" w:eastAsia="Times New Roman" w:hAnsi="Times New Roman" w:cs="Times New Roman"/>
          <w:color w:val="000000"/>
          <w:sz w:val="24"/>
          <w:szCs w:val="24"/>
          <w:lang w:eastAsia="ru-RU"/>
        </w:rPr>
        <w:t>8.Привитие интереса к регулярным занятиям спортивной аэробикой, воспитание дисципли</w:t>
      </w:r>
      <w:r w:rsidRPr="00364A58">
        <w:rPr>
          <w:rFonts w:ascii="Times New Roman" w:eastAsia="Times New Roman" w:hAnsi="Times New Roman" w:cs="Times New Roman"/>
          <w:color w:val="000000"/>
          <w:sz w:val="24"/>
          <w:szCs w:val="24"/>
          <w:lang w:eastAsia="ru-RU"/>
        </w:rPr>
        <w:softHyphen/>
        <w:t>нированности, аккуратности и старательности.</w:t>
      </w:r>
    </w:p>
    <w:p w:rsidR="007532F9" w:rsidRPr="00364A58" w:rsidRDefault="007532F9" w:rsidP="007532F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364A58">
        <w:rPr>
          <w:rFonts w:ascii="Times New Roman" w:eastAsia="Times New Roman" w:hAnsi="Times New Roman" w:cs="Times New Roman"/>
          <w:color w:val="000000"/>
          <w:sz w:val="24"/>
          <w:szCs w:val="24"/>
          <w:lang w:eastAsia="ru-RU"/>
        </w:rPr>
        <w:t>9.Участие в показательных выступлениях и соревнованиях.</w:t>
      </w:r>
    </w:p>
    <w:p w:rsidR="007532F9" w:rsidRPr="00364A58" w:rsidRDefault="00113C92" w:rsidP="007532F9">
      <w:pPr>
        <w:spacing w:after="0" w:line="240" w:lineRule="auto"/>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Тренировочные</w:t>
      </w:r>
      <w:r w:rsidR="007532F9" w:rsidRPr="00364A58">
        <w:rPr>
          <w:rFonts w:ascii="Times New Roman" w:eastAsia="Times New Roman" w:hAnsi="Times New Roman" w:cs="Times New Roman"/>
          <w:b/>
          <w:bCs/>
          <w:color w:val="000000"/>
          <w:sz w:val="24"/>
          <w:szCs w:val="24"/>
          <w:lang w:eastAsia="ru-RU"/>
        </w:rPr>
        <w:t xml:space="preserve"> этап</w:t>
      </w:r>
      <w:r>
        <w:rPr>
          <w:rFonts w:ascii="Times New Roman" w:eastAsia="Times New Roman" w:hAnsi="Times New Roman" w:cs="Times New Roman"/>
          <w:b/>
          <w:bCs/>
          <w:color w:val="000000"/>
          <w:sz w:val="24"/>
          <w:szCs w:val="24"/>
          <w:lang w:eastAsia="ru-RU"/>
        </w:rPr>
        <w:t>ы:</w:t>
      </w:r>
      <w:r w:rsidR="007532F9" w:rsidRPr="00364A58">
        <w:rPr>
          <w:rFonts w:ascii="Times New Roman" w:eastAsia="Times New Roman" w:hAnsi="Times New Roman" w:cs="Times New Roman"/>
          <w:b/>
          <w:bCs/>
          <w:color w:val="000000"/>
          <w:sz w:val="24"/>
          <w:szCs w:val="24"/>
          <w:lang w:eastAsia="ru-RU"/>
        </w:rPr>
        <w:t xml:space="preserve"> </w:t>
      </w:r>
      <w:r w:rsidR="007532F9" w:rsidRPr="00364A58">
        <w:rPr>
          <w:rFonts w:ascii="Times New Roman" w:eastAsia="Times New Roman" w:hAnsi="Times New Roman" w:cs="Times New Roman"/>
          <w:color w:val="000000"/>
          <w:sz w:val="24"/>
          <w:szCs w:val="24"/>
          <w:lang w:eastAsia="ru-RU"/>
        </w:rPr>
        <w:t>Группы до двух лет обучения (9-11). Группы свыше двух лет обучения (11-15 лет).</w:t>
      </w:r>
    </w:p>
    <w:p w:rsidR="007532F9" w:rsidRPr="00364A58" w:rsidRDefault="007532F9" w:rsidP="007532F9">
      <w:pPr>
        <w:pStyle w:val="a5"/>
        <w:numPr>
          <w:ilvl w:val="1"/>
          <w:numId w:val="9"/>
        </w:numPr>
        <w:spacing w:after="0" w:line="240" w:lineRule="auto"/>
        <w:rPr>
          <w:rFonts w:ascii="Times New Roman" w:eastAsia="Times New Roman" w:hAnsi="Times New Roman" w:cs="Times New Roman"/>
          <w:sz w:val="24"/>
          <w:szCs w:val="24"/>
          <w:lang w:eastAsia="ru-RU"/>
        </w:rPr>
      </w:pPr>
      <w:r w:rsidRPr="00364A58">
        <w:rPr>
          <w:rFonts w:ascii="Times New Roman" w:eastAsia="Times New Roman" w:hAnsi="Times New Roman" w:cs="Times New Roman"/>
          <w:color w:val="000000"/>
          <w:sz w:val="24"/>
          <w:szCs w:val="24"/>
          <w:lang w:eastAsia="ru-RU"/>
        </w:rPr>
        <w:t>то же, что и в предыдущем этапе.</w:t>
      </w:r>
    </w:p>
    <w:p w:rsidR="007532F9" w:rsidRPr="00364A58" w:rsidRDefault="007532F9" w:rsidP="007532F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3.</w:t>
      </w:r>
      <w:r w:rsidRPr="00364A58">
        <w:rPr>
          <w:rFonts w:ascii="Times New Roman" w:eastAsia="Times New Roman" w:hAnsi="Times New Roman" w:cs="Times New Roman"/>
          <w:color w:val="000000"/>
          <w:sz w:val="24"/>
          <w:szCs w:val="24"/>
          <w:lang w:eastAsia="ru-RU"/>
        </w:rPr>
        <w:t>Углублённая и соразмерная специальная физическая подготовка (благоприятный период для развития гибкости, быстроты, ловкости).</w:t>
      </w:r>
    </w:p>
    <w:p w:rsidR="007532F9" w:rsidRPr="00364A58" w:rsidRDefault="007532F9" w:rsidP="007532F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4.</w:t>
      </w:r>
      <w:r w:rsidRPr="00364A58">
        <w:rPr>
          <w:rFonts w:ascii="Times New Roman" w:eastAsia="Times New Roman" w:hAnsi="Times New Roman" w:cs="Times New Roman"/>
          <w:color w:val="000000"/>
          <w:sz w:val="24"/>
          <w:szCs w:val="24"/>
          <w:lang w:eastAsia="ru-RU"/>
        </w:rPr>
        <w:t>Совершенствование специально-двигательной подготовки (координации).</w:t>
      </w:r>
    </w:p>
    <w:p w:rsidR="007532F9" w:rsidRPr="00364A58" w:rsidRDefault="007532F9" w:rsidP="007532F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5.</w:t>
      </w:r>
      <w:r w:rsidRPr="00364A58">
        <w:rPr>
          <w:rFonts w:ascii="Times New Roman" w:eastAsia="Times New Roman" w:hAnsi="Times New Roman" w:cs="Times New Roman"/>
          <w:color w:val="000000"/>
          <w:sz w:val="24"/>
          <w:szCs w:val="24"/>
          <w:lang w:eastAsia="ru-RU"/>
        </w:rPr>
        <w:t>Функциональная начальная подготовка - освоение средних показателей объёма трениро</w:t>
      </w:r>
      <w:r w:rsidRPr="00364A58">
        <w:rPr>
          <w:rFonts w:ascii="Times New Roman" w:eastAsia="Times New Roman" w:hAnsi="Times New Roman" w:cs="Times New Roman"/>
          <w:color w:val="000000"/>
          <w:sz w:val="24"/>
          <w:szCs w:val="24"/>
          <w:lang w:eastAsia="ru-RU"/>
        </w:rPr>
        <w:softHyphen/>
        <w:t>вочных нагрузок.</w:t>
      </w:r>
    </w:p>
    <w:p w:rsidR="007532F9" w:rsidRPr="00364A58" w:rsidRDefault="007532F9" w:rsidP="007532F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6.</w:t>
      </w:r>
      <w:r w:rsidRPr="00364A58">
        <w:rPr>
          <w:rFonts w:ascii="Times New Roman" w:eastAsia="Times New Roman" w:hAnsi="Times New Roman" w:cs="Times New Roman"/>
          <w:color w:val="000000"/>
          <w:sz w:val="24"/>
          <w:szCs w:val="24"/>
          <w:lang w:eastAsia="ru-RU"/>
        </w:rPr>
        <w:t xml:space="preserve">Базовая техническая подготовка - освоение базовых элементов, освоение специфических (фундаментальных) элементов: динамическая сила (группа А), статическая сила (В), прыжки (С), гибкость </w:t>
      </w:r>
      <w:r w:rsidRPr="00364A58">
        <w:rPr>
          <w:rFonts w:ascii="Times New Roman" w:eastAsia="Times New Roman" w:hAnsi="Times New Roman" w:cs="Times New Roman"/>
          <w:color w:val="000000"/>
          <w:sz w:val="24"/>
          <w:szCs w:val="24"/>
        </w:rPr>
        <w:t>(</w:t>
      </w:r>
      <w:r w:rsidRPr="00364A58">
        <w:rPr>
          <w:rFonts w:ascii="Times New Roman" w:eastAsia="Times New Roman" w:hAnsi="Times New Roman" w:cs="Times New Roman"/>
          <w:color w:val="000000"/>
          <w:sz w:val="24"/>
          <w:szCs w:val="24"/>
          <w:lang w:val="en-US"/>
        </w:rPr>
        <w:t>D</w:t>
      </w:r>
      <w:r w:rsidRPr="00364A58">
        <w:rPr>
          <w:rFonts w:ascii="Times New Roman" w:eastAsia="Times New Roman" w:hAnsi="Times New Roman" w:cs="Times New Roman"/>
          <w:color w:val="000000"/>
          <w:sz w:val="24"/>
          <w:szCs w:val="24"/>
        </w:rPr>
        <w:t>).</w:t>
      </w:r>
    </w:p>
    <w:p w:rsidR="007532F9" w:rsidRPr="00480726" w:rsidRDefault="007532F9" w:rsidP="007532F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7.</w:t>
      </w:r>
      <w:r w:rsidRPr="00364A58">
        <w:rPr>
          <w:rFonts w:ascii="Times New Roman" w:eastAsia="Times New Roman" w:hAnsi="Times New Roman" w:cs="Times New Roman"/>
          <w:color w:val="000000"/>
          <w:sz w:val="24"/>
          <w:szCs w:val="24"/>
          <w:lang w:eastAsia="ru-RU"/>
        </w:rPr>
        <w:t xml:space="preserve">Базовая хореографическая подготовка - освоение элементов различных </w:t>
      </w:r>
      <w:r w:rsidRPr="00480726">
        <w:rPr>
          <w:rFonts w:ascii="Times New Roman" w:eastAsia="Times New Roman" w:hAnsi="Times New Roman" w:cs="Times New Roman"/>
          <w:color w:val="000000"/>
          <w:sz w:val="24"/>
          <w:szCs w:val="24"/>
          <w:lang w:eastAsia="ru-RU"/>
        </w:rPr>
        <w:t>танцевальных сти</w:t>
      </w:r>
      <w:r w:rsidRPr="00480726">
        <w:rPr>
          <w:rFonts w:ascii="Times New Roman" w:eastAsia="Times New Roman" w:hAnsi="Times New Roman" w:cs="Times New Roman"/>
          <w:color w:val="000000"/>
          <w:sz w:val="24"/>
          <w:szCs w:val="24"/>
          <w:lang w:eastAsia="ru-RU"/>
        </w:rPr>
        <w:softHyphen/>
        <w:t>лей в простейших соединениях.</w:t>
      </w:r>
    </w:p>
    <w:p w:rsidR="007532F9" w:rsidRPr="00364A58" w:rsidRDefault="007532F9" w:rsidP="007532F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8.</w:t>
      </w:r>
      <w:r w:rsidRPr="00480726">
        <w:rPr>
          <w:rFonts w:ascii="Times New Roman" w:eastAsia="Times New Roman" w:hAnsi="Times New Roman" w:cs="Times New Roman"/>
          <w:color w:val="000000"/>
          <w:sz w:val="24"/>
          <w:szCs w:val="24"/>
          <w:lang w:eastAsia="ru-RU"/>
        </w:rPr>
        <w:t>Формирование</w:t>
      </w:r>
      <w:r w:rsidRPr="00364A58">
        <w:rPr>
          <w:rFonts w:ascii="Times New Roman" w:eastAsia="Times New Roman" w:hAnsi="Times New Roman" w:cs="Times New Roman"/>
          <w:color w:val="000000"/>
          <w:sz w:val="24"/>
          <w:szCs w:val="24"/>
          <w:lang w:eastAsia="ru-RU"/>
        </w:rPr>
        <w:t xml:space="preserve"> умения понимать музыку, разбираться в средствах музыкальной вырази</w:t>
      </w:r>
      <w:r w:rsidRPr="00364A58">
        <w:rPr>
          <w:rFonts w:ascii="Times New Roman" w:eastAsia="Times New Roman" w:hAnsi="Times New Roman" w:cs="Times New Roman"/>
          <w:color w:val="000000"/>
          <w:sz w:val="24"/>
          <w:szCs w:val="24"/>
          <w:lang w:eastAsia="ru-RU"/>
        </w:rPr>
        <w:softHyphen/>
        <w:t>тельности (характер, размер, ритм, темп, громкость, форма и фразировка) и согласовывать свои движения с музыкой.</w:t>
      </w:r>
    </w:p>
    <w:p w:rsidR="007532F9" w:rsidRPr="00364A58" w:rsidRDefault="007532F9" w:rsidP="007532F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9.</w:t>
      </w:r>
      <w:r w:rsidRPr="00364A58">
        <w:rPr>
          <w:rFonts w:ascii="Times New Roman" w:eastAsia="Times New Roman" w:hAnsi="Times New Roman" w:cs="Times New Roman"/>
          <w:color w:val="000000"/>
          <w:sz w:val="24"/>
          <w:szCs w:val="24"/>
          <w:lang w:eastAsia="ru-RU"/>
        </w:rPr>
        <w:t>Базовая психологическая подготовка.</w:t>
      </w:r>
    </w:p>
    <w:p w:rsidR="007532F9" w:rsidRPr="00364A58" w:rsidRDefault="007532F9" w:rsidP="007532F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10.</w:t>
      </w:r>
      <w:r w:rsidRPr="00364A58">
        <w:rPr>
          <w:rFonts w:ascii="Times New Roman" w:eastAsia="Times New Roman" w:hAnsi="Times New Roman" w:cs="Times New Roman"/>
          <w:color w:val="000000"/>
          <w:sz w:val="24"/>
          <w:szCs w:val="24"/>
          <w:lang w:eastAsia="ru-RU"/>
        </w:rPr>
        <w:t>Начальная теоретическая подготовка.</w:t>
      </w:r>
    </w:p>
    <w:p w:rsidR="007532F9" w:rsidRPr="00364A58" w:rsidRDefault="007532F9" w:rsidP="007532F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11.</w:t>
      </w:r>
      <w:r w:rsidRPr="00364A58">
        <w:rPr>
          <w:rFonts w:ascii="Times New Roman" w:eastAsia="Times New Roman" w:hAnsi="Times New Roman" w:cs="Times New Roman"/>
          <w:color w:val="000000"/>
          <w:sz w:val="24"/>
          <w:szCs w:val="24"/>
          <w:lang w:eastAsia="ru-RU"/>
        </w:rPr>
        <w:t>Регулярное участие в соревнованиях.</w:t>
      </w:r>
    </w:p>
    <w:p w:rsidR="007532F9" w:rsidRPr="00364A58" w:rsidRDefault="007532F9" w:rsidP="007532F9">
      <w:pPr>
        <w:spacing w:after="0" w:line="240" w:lineRule="auto"/>
        <w:rPr>
          <w:rFonts w:ascii="Times New Roman" w:eastAsia="Times New Roman" w:hAnsi="Times New Roman" w:cs="Times New Roman"/>
          <w:b/>
          <w:bCs/>
          <w:color w:val="000000"/>
          <w:sz w:val="24"/>
          <w:szCs w:val="24"/>
          <w:lang w:eastAsia="ru-RU"/>
        </w:rPr>
      </w:pPr>
      <w:r w:rsidRPr="00480726">
        <w:rPr>
          <w:rFonts w:ascii="Times New Roman" w:eastAsia="Times New Roman" w:hAnsi="Times New Roman" w:cs="Times New Roman"/>
          <w:b/>
          <w:bCs/>
          <w:color w:val="000000"/>
          <w:sz w:val="24"/>
          <w:szCs w:val="24"/>
          <w:lang w:eastAsia="ru-RU"/>
        </w:rPr>
        <w:t xml:space="preserve"> </w:t>
      </w:r>
      <w:r w:rsidR="00113C92">
        <w:rPr>
          <w:rFonts w:ascii="Times New Roman" w:eastAsia="Times New Roman" w:hAnsi="Times New Roman" w:cs="Times New Roman"/>
          <w:b/>
          <w:bCs/>
          <w:color w:val="000000"/>
          <w:sz w:val="24"/>
          <w:szCs w:val="24"/>
          <w:lang w:eastAsia="ru-RU"/>
        </w:rPr>
        <w:t>Этап</w:t>
      </w:r>
      <w:r w:rsidRPr="00364A58">
        <w:rPr>
          <w:rFonts w:ascii="Times New Roman" w:eastAsia="Times New Roman" w:hAnsi="Times New Roman" w:cs="Times New Roman"/>
          <w:b/>
          <w:bCs/>
          <w:color w:val="000000"/>
          <w:sz w:val="24"/>
          <w:szCs w:val="24"/>
          <w:lang w:eastAsia="ru-RU"/>
        </w:rPr>
        <w:t xml:space="preserve"> спортивного совершенствования. </w:t>
      </w:r>
      <w:r w:rsidRPr="00364A58">
        <w:rPr>
          <w:rFonts w:ascii="Times New Roman" w:eastAsia="Times New Roman" w:hAnsi="Times New Roman" w:cs="Times New Roman"/>
          <w:color w:val="000000"/>
          <w:sz w:val="24"/>
          <w:szCs w:val="24"/>
          <w:lang w:eastAsia="ru-RU"/>
        </w:rPr>
        <w:t xml:space="preserve">Группа до </w:t>
      </w:r>
      <w:r w:rsidRPr="00364A58">
        <w:rPr>
          <w:rFonts w:ascii="Times New Roman" w:eastAsia="Times New Roman" w:hAnsi="Times New Roman" w:cs="Times New Roman"/>
          <w:b/>
          <w:bCs/>
          <w:color w:val="000000"/>
          <w:sz w:val="24"/>
          <w:szCs w:val="24"/>
          <w:lang w:eastAsia="ru-RU"/>
        </w:rPr>
        <w:t xml:space="preserve">1 </w:t>
      </w:r>
      <w:r w:rsidRPr="00364A58">
        <w:rPr>
          <w:rFonts w:ascii="Times New Roman" w:eastAsia="Times New Roman" w:hAnsi="Times New Roman" w:cs="Times New Roman"/>
          <w:color w:val="000000"/>
          <w:sz w:val="24"/>
          <w:szCs w:val="24"/>
          <w:lang w:eastAsia="ru-RU"/>
        </w:rPr>
        <w:t xml:space="preserve">года. Группы свыше </w:t>
      </w:r>
      <w:r w:rsidRPr="00364A58">
        <w:rPr>
          <w:rFonts w:ascii="Times New Roman" w:eastAsia="Times New Roman" w:hAnsi="Times New Roman" w:cs="Times New Roman"/>
          <w:b/>
          <w:bCs/>
          <w:color w:val="000000"/>
          <w:sz w:val="24"/>
          <w:szCs w:val="24"/>
          <w:lang w:eastAsia="ru-RU"/>
        </w:rPr>
        <w:t xml:space="preserve">1 </w:t>
      </w:r>
      <w:r w:rsidRPr="00364A58">
        <w:rPr>
          <w:rFonts w:ascii="Times New Roman" w:eastAsia="Times New Roman" w:hAnsi="Times New Roman" w:cs="Times New Roman"/>
          <w:color w:val="000000"/>
          <w:sz w:val="24"/>
          <w:szCs w:val="24"/>
          <w:lang w:eastAsia="ru-RU"/>
        </w:rPr>
        <w:t xml:space="preserve">года </w:t>
      </w:r>
      <w:r w:rsidRPr="00364A58">
        <w:rPr>
          <w:rFonts w:ascii="Times New Roman" w:eastAsia="Times New Roman" w:hAnsi="Times New Roman" w:cs="Times New Roman"/>
          <w:b/>
          <w:bCs/>
          <w:color w:val="000000"/>
          <w:sz w:val="24"/>
          <w:szCs w:val="24"/>
          <w:lang w:eastAsia="ru-RU"/>
        </w:rPr>
        <w:t xml:space="preserve">(15-18 </w:t>
      </w:r>
      <w:r w:rsidRPr="00364A58">
        <w:rPr>
          <w:rFonts w:ascii="Times New Roman" w:eastAsia="Times New Roman" w:hAnsi="Times New Roman" w:cs="Times New Roman"/>
          <w:color w:val="000000"/>
          <w:sz w:val="24"/>
          <w:szCs w:val="24"/>
          <w:lang w:eastAsia="ru-RU"/>
        </w:rPr>
        <w:t>лет).</w:t>
      </w:r>
    </w:p>
    <w:p w:rsidR="007532F9" w:rsidRPr="00364A58" w:rsidRDefault="009F21E5" w:rsidP="007532F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7532F9">
        <w:rPr>
          <w:rFonts w:ascii="Times New Roman" w:eastAsia="Times New Roman" w:hAnsi="Times New Roman" w:cs="Times New Roman"/>
          <w:color w:val="000000"/>
          <w:sz w:val="24"/>
          <w:szCs w:val="24"/>
          <w:lang w:eastAsia="ru-RU"/>
        </w:rPr>
        <w:t xml:space="preserve"> </w:t>
      </w:r>
      <w:r w:rsidR="007532F9" w:rsidRPr="00480726">
        <w:rPr>
          <w:rFonts w:ascii="Times New Roman" w:eastAsia="Times New Roman" w:hAnsi="Times New Roman" w:cs="Times New Roman"/>
          <w:color w:val="000000"/>
          <w:sz w:val="24"/>
          <w:szCs w:val="24"/>
          <w:lang w:eastAsia="ru-RU"/>
        </w:rPr>
        <w:t>1</w:t>
      </w:r>
      <w:r w:rsidR="007532F9">
        <w:rPr>
          <w:rFonts w:ascii="Times New Roman" w:eastAsia="Times New Roman" w:hAnsi="Times New Roman" w:cs="Times New Roman"/>
          <w:color w:val="000000"/>
          <w:sz w:val="24"/>
          <w:szCs w:val="24"/>
          <w:lang w:eastAsia="ru-RU"/>
        </w:rPr>
        <w:t>.</w:t>
      </w:r>
      <w:r w:rsidR="007532F9" w:rsidRPr="00364A58">
        <w:rPr>
          <w:rFonts w:ascii="Times New Roman" w:eastAsia="Times New Roman" w:hAnsi="Times New Roman" w:cs="Times New Roman"/>
          <w:color w:val="000000"/>
          <w:sz w:val="24"/>
          <w:szCs w:val="24"/>
          <w:lang w:eastAsia="ru-RU"/>
        </w:rPr>
        <w:t>Совершенствование специальной физической подготовленности, особенно активной гиб</w:t>
      </w:r>
      <w:r w:rsidR="007532F9" w:rsidRPr="00364A58">
        <w:rPr>
          <w:rFonts w:ascii="Times New Roman" w:eastAsia="Times New Roman" w:hAnsi="Times New Roman" w:cs="Times New Roman"/>
          <w:color w:val="000000"/>
          <w:sz w:val="24"/>
          <w:szCs w:val="24"/>
          <w:lang w:eastAsia="ru-RU"/>
        </w:rPr>
        <w:softHyphen/>
        <w:t>кости и скоростно-силовых качеств.</w:t>
      </w:r>
    </w:p>
    <w:p w:rsidR="007532F9" w:rsidRPr="00364A58" w:rsidRDefault="009F21E5" w:rsidP="007532F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7532F9">
        <w:rPr>
          <w:rFonts w:ascii="Times New Roman" w:eastAsia="Times New Roman" w:hAnsi="Times New Roman" w:cs="Times New Roman"/>
          <w:color w:val="000000"/>
          <w:sz w:val="24"/>
          <w:szCs w:val="24"/>
          <w:lang w:eastAsia="ru-RU"/>
        </w:rPr>
        <w:t xml:space="preserve"> 2.</w:t>
      </w:r>
      <w:r w:rsidR="007532F9" w:rsidRPr="00364A58">
        <w:rPr>
          <w:rFonts w:ascii="Times New Roman" w:eastAsia="Times New Roman" w:hAnsi="Times New Roman" w:cs="Times New Roman"/>
          <w:color w:val="000000"/>
          <w:sz w:val="24"/>
          <w:szCs w:val="24"/>
          <w:lang w:eastAsia="ru-RU"/>
        </w:rPr>
        <w:t>Достижение высокого уровня функциональной подготовки - планомерное освоение воз</w:t>
      </w:r>
      <w:r w:rsidR="007532F9" w:rsidRPr="00364A58">
        <w:rPr>
          <w:rFonts w:ascii="Times New Roman" w:eastAsia="Times New Roman" w:hAnsi="Times New Roman" w:cs="Times New Roman"/>
          <w:color w:val="000000"/>
          <w:sz w:val="24"/>
          <w:szCs w:val="24"/>
          <w:lang w:eastAsia="ru-RU"/>
        </w:rPr>
        <w:softHyphen/>
        <w:t>растающих тренировочных нагрузок, превосходящих соревновательные нагрузки.</w:t>
      </w:r>
    </w:p>
    <w:p w:rsidR="007532F9" w:rsidRPr="00364A58" w:rsidRDefault="007532F9" w:rsidP="007532F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3.</w:t>
      </w:r>
      <w:r w:rsidRPr="00364A58">
        <w:rPr>
          <w:rFonts w:ascii="Times New Roman" w:eastAsia="Times New Roman" w:hAnsi="Times New Roman" w:cs="Times New Roman"/>
          <w:color w:val="000000"/>
          <w:sz w:val="24"/>
          <w:szCs w:val="24"/>
          <w:lang w:eastAsia="ru-RU"/>
        </w:rPr>
        <w:t>Совершенствование базовой технической подготовленности - повышение надёжности (стабильности) выполнения базовых элементов.</w:t>
      </w:r>
    </w:p>
    <w:p w:rsidR="007532F9" w:rsidRPr="00364A58" w:rsidRDefault="007532F9" w:rsidP="007532F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4.</w:t>
      </w:r>
      <w:r w:rsidRPr="00364A58">
        <w:rPr>
          <w:rFonts w:ascii="Times New Roman" w:eastAsia="Times New Roman" w:hAnsi="Times New Roman" w:cs="Times New Roman"/>
          <w:color w:val="000000"/>
          <w:sz w:val="24"/>
          <w:szCs w:val="24"/>
          <w:lang w:eastAsia="ru-RU"/>
        </w:rPr>
        <w:t>Совершенствование хореографической подготовленности - повышение качества исполне</w:t>
      </w:r>
      <w:r w:rsidRPr="00364A58">
        <w:rPr>
          <w:rFonts w:ascii="Times New Roman" w:eastAsia="Times New Roman" w:hAnsi="Times New Roman" w:cs="Times New Roman"/>
          <w:color w:val="000000"/>
          <w:sz w:val="24"/>
          <w:szCs w:val="24"/>
          <w:lang w:eastAsia="ru-RU"/>
        </w:rPr>
        <w:softHyphen/>
        <w:t>ния всех танцевальных форм в усложняющихся соединениях.</w:t>
      </w:r>
    </w:p>
    <w:p w:rsidR="007532F9" w:rsidRPr="00364A58" w:rsidRDefault="007532F9" w:rsidP="007532F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5.</w:t>
      </w:r>
      <w:r w:rsidRPr="00364A58">
        <w:rPr>
          <w:rFonts w:ascii="Times New Roman" w:eastAsia="Times New Roman" w:hAnsi="Times New Roman" w:cs="Times New Roman"/>
          <w:color w:val="000000"/>
          <w:sz w:val="24"/>
          <w:szCs w:val="24"/>
          <w:lang w:eastAsia="ru-RU"/>
        </w:rPr>
        <w:t>Освоение сверхсложных и рискованных элементов, моделирование и освоение перспек</w:t>
      </w:r>
      <w:r w:rsidRPr="00364A58">
        <w:rPr>
          <w:rFonts w:ascii="Times New Roman" w:eastAsia="Times New Roman" w:hAnsi="Times New Roman" w:cs="Times New Roman"/>
          <w:color w:val="000000"/>
          <w:sz w:val="24"/>
          <w:szCs w:val="24"/>
          <w:lang w:eastAsia="ru-RU"/>
        </w:rPr>
        <w:softHyphen/>
        <w:t>тивных элементов.</w:t>
      </w:r>
    </w:p>
    <w:p w:rsidR="007532F9" w:rsidRPr="00480726" w:rsidRDefault="007532F9" w:rsidP="007532F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 xml:space="preserve">         </w:t>
      </w:r>
      <w:r w:rsidRPr="00480726">
        <w:rPr>
          <w:rFonts w:ascii="Times New Roman" w:eastAsia="Times New Roman" w:hAnsi="Times New Roman" w:cs="Times New Roman"/>
          <w:color w:val="000000"/>
          <w:sz w:val="24"/>
          <w:szCs w:val="24"/>
          <w:lang w:eastAsia="ru-RU"/>
        </w:rPr>
        <w:t>6.Совершенствование музыкально-двигательной подготовленности, поиск индивидуального стиля, развитие творческих способностей.</w:t>
      </w:r>
    </w:p>
    <w:p w:rsidR="009F21E5" w:rsidRDefault="007532F9" w:rsidP="007532F9">
      <w:pPr>
        <w:spacing w:line="240" w:lineRule="auto"/>
        <w:rPr>
          <w:rFonts w:ascii="Times New Roman" w:eastAsia="Times New Roman" w:hAnsi="Times New Roman" w:cs="Times New Roman"/>
          <w:color w:val="000000"/>
          <w:sz w:val="24"/>
          <w:szCs w:val="24"/>
          <w:lang w:eastAsia="ru-RU"/>
        </w:rPr>
      </w:pPr>
      <w:r w:rsidRPr="00480726">
        <w:rPr>
          <w:rFonts w:ascii="Times New Roman" w:eastAsia="Times New Roman" w:hAnsi="Times New Roman" w:cs="Times New Roman"/>
          <w:color w:val="000000"/>
          <w:sz w:val="24"/>
          <w:szCs w:val="24"/>
          <w:lang w:eastAsia="ru-RU"/>
        </w:rPr>
        <w:t xml:space="preserve">             7.Совершенствование базовой психологической подготовки, приобретение опыта формиро</w:t>
      </w:r>
      <w:r w:rsidRPr="00480726">
        <w:rPr>
          <w:rFonts w:ascii="Times New Roman" w:eastAsia="Times New Roman" w:hAnsi="Times New Roman" w:cs="Times New Roman"/>
          <w:color w:val="000000"/>
          <w:sz w:val="24"/>
          <w:szCs w:val="24"/>
          <w:lang w:eastAsia="ru-RU"/>
        </w:rPr>
        <w:softHyphen/>
        <w:t xml:space="preserve">вания состояния боевой готовности к соревнованиям, самонастройки, </w:t>
      </w:r>
      <w:proofErr w:type="spellStart"/>
      <w:r w:rsidRPr="00480726">
        <w:rPr>
          <w:rFonts w:ascii="Times New Roman" w:eastAsia="Times New Roman" w:hAnsi="Times New Roman" w:cs="Times New Roman"/>
          <w:color w:val="000000"/>
          <w:sz w:val="24"/>
          <w:szCs w:val="24"/>
          <w:lang w:eastAsia="ru-RU"/>
        </w:rPr>
        <w:t>саморегуляции</w:t>
      </w:r>
      <w:proofErr w:type="spellEnd"/>
      <w:r w:rsidRPr="00480726">
        <w:rPr>
          <w:rFonts w:ascii="Times New Roman" w:eastAsia="Times New Roman" w:hAnsi="Times New Roman" w:cs="Times New Roman"/>
          <w:color w:val="000000"/>
          <w:sz w:val="24"/>
          <w:szCs w:val="24"/>
          <w:lang w:eastAsia="ru-RU"/>
        </w:rPr>
        <w:t>, сосредо</w:t>
      </w:r>
      <w:r w:rsidRPr="00480726">
        <w:rPr>
          <w:rFonts w:ascii="Times New Roman" w:eastAsia="Times New Roman" w:hAnsi="Times New Roman" w:cs="Times New Roman"/>
          <w:color w:val="000000"/>
          <w:sz w:val="24"/>
          <w:szCs w:val="24"/>
          <w:lang w:eastAsia="ru-RU"/>
        </w:rPr>
        <w:softHyphen/>
        <w:t>точения и мобилизации</w:t>
      </w:r>
    </w:p>
    <w:p w:rsidR="007532F9" w:rsidRPr="0015528E" w:rsidRDefault="009F21E5" w:rsidP="007532F9">
      <w:pPr>
        <w:spacing w:line="240" w:lineRule="auto"/>
        <w:rPr>
          <w:sz w:val="24"/>
          <w:szCs w:val="24"/>
        </w:rPr>
      </w:pPr>
      <w:r>
        <w:rPr>
          <w:rFonts w:ascii="Times New Roman" w:eastAsia="Times New Roman" w:hAnsi="Times New Roman" w:cs="Times New Roman"/>
          <w:color w:val="000000"/>
          <w:sz w:val="24"/>
          <w:szCs w:val="24"/>
          <w:lang w:eastAsia="ru-RU"/>
        </w:rPr>
        <w:t xml:space="preserve">           </w:t>
      </w:r>
      <w:r w:rsidR="007532F9">
        <w:rPr>
          <w:sz w:val="24"/>
          <w:szCs w:val="24"/>
        </w:rPr>
        <w:t xml:space="preserve">  </w:t>
      </w:r>
      <w:r w:rsidR="007532F9" w:rsidRPr="00480726">
        <w:rPr>
          <w:rFonts w:ascii="Sylfaen" w:eastAsia="Times New Roman" w:hAnsi="Sylfaen" w:cs="Sylfaen"/>
          <w:color w:val="000000"/>
          <w:sz w:val="24"/>
          <w:szCs w:val="24"/>
          <w:lang w:eastAsia="ru-RU"/>
        </w:rPr>
        <w:t>8.Углублённая теоретическая и тактическая подготовка.</w:t>
      </w:r>
    </w:p>
    <w:p w:rsidR="00103285" w:rsidRDefault="007532F9" w:rsidP="007532F9">
      <w:pPr>
        <w:spacing w:after="0" w:line="240" w:lineRule="auto"/>
        <w:rPr>
          <w:rFonts w:ascii="Sylfaen" w:eastAsia="Times New Roman" w:hAnsi="Sylfaen" w:cs="Sylfaen"/>
          <w:color w:val="000000"/>
          <w:sz w:val="24"/>
          <w:szCs w:val="24"/>
          <w:lang w:eastAsia="ru-RU"/>
        </w:rPr>
      </w:pPr>
      <w:r w:rsidRPr="00480726">
        <w:rPr>
          <w:rFonts w:ascii="Sylfaen" w:eastAsia="Times New Roman" w:hAnsi="Sylfaen" w:cs="Sylfaen"/>
          <w:color w:val="000000"/>
          <w:sz w:val="24"/>
          <w:szCs w:val="24"/>
          <w:lang w:eastAsia="ru-RU"/>
        </w:rPr>
        <w:t xml:space="preserve">             9.Активная соревновательная практика с включением модельных тренировок и контрольно</w:t>
      </w:r>
      <w:r w:rsidRPr="00480726">
        <w:rPr>
          <w:rFonts w:ascii="Sylfaen" w:eastAsia="Times New Roman" w:hAnsi="Sylfaen" w:cs="Sylfaen"/>
          <w:color w:val="000000"/>
          <w:sz w:val="24"/>
          <w:szCs w:val="24"/>
          <w:lang w:eastAsia="ru-RU"/>
        </w:rPr>
        <w:softHyphen/>
      </w:r>
      <w:r>
        <w:rPr>
          <w:rFonts w:ascii="Sylfaen" w:eastAsia="Times New Roman" w:hAnsi="Sylfaen" w:cs="Sylfaen"/>
          <w:color w:val="000000"/>
          <w:sz w:val="24"/>
          <w:szCs w:val="24"/>
          <w:lang w:eastAsia="ru-RU"/>
        </w:rPr>
        <w:t>-</w:t>
      </w:r>
      <w:r w:rsidRPr="00480726">
        <w:rPr>
          <w:rFonts w:ascii="Sylfaen" w:eastAsia="Times New Roman" w:hAnsi="Sylfaen" w:cs="Sylfaen"/>
          <w:color w:val="000000"/>
          <w:sz w:val="24"/>
          <w:szCs w:val="24"/>
          <w:lang w:eastAsia="ru-RU"/>
        </w:rPr>
        <w:t xml:space="preserve">подготовительных соревнований. </w:t>
      </w:r>
    </w:p>
    <w:p w:rsidR="009F21E5" w:rsidRDefault="009F21E5" w:rsidP="007532F9">
      <w:pPr>
        <w:spacing w:after="0" w:line="240" w:lineRule="auto"/>
        <w:rPr>
          <w:rFonts w:ascii="Sylfaen" w:eastAsia="Times New Roman" w:hAnsi="Sylfaen" w:cs="Sylfaen"/>
          <w:color w:val="000000"/>
          <w:sz w:val="24"/>
          <w:szCs w:val="24"/>
          <w:lang w:eastAsia="ru-RU"/>
        </w:rPr>
      </w:pPr>
    </w:p>
    <w:p w:rsidR="00103285" w:rsidRPr="00692AD1" w:rsidRDefault="00103285" w:rsidP="00DC44C2">
      <w:pPr>
        <w:spacing w:after="0" w:line="240" w:lineRule="auto"/>
        <w:jc w:val="center"/>
        <w:rPr>
          <w:rFonts w:ascii="Times New Roman" w:eastAsia="Times New Roman" w:hAnsi="Times New Roman" w:cs="Times New Roman"/>
          <w:lang w:eastAsia="ru-RU"/>
        </w:rPr>
      </w:pPr>
      <w:r w:rsidRPr="00DC44C2">
        <w:rPr>
          <w:rFonts w:ascii="Times New Roman" w:eastAsia="Times New Roman" w:hAnsi="Times New Roman" w:cs="Times New Roman"/>
          <w:b/>
          <w:lang w:eastAsia="ru-RU"/>
        </w:rPr>
        <w:t>ГОДОВОЙ ГРАФИК РАСПРЕДЕЛЕНИЯ УЧЕБНЫХ ЧАСОВ ДЛЯ УЧЕБНО</w:t>
      </w:r>
      <w:r w:rsidRPr="00DC44C2">
        <w:rPr>
          <w:rFonts w:ascii="Times New Roman" w:eastAsia="Times New Roman" w:hAnsi="Times New Roman" w:cs="Times New Roman"/>
          <w:b/>
          <w:lang w:eastAsia="ru-RU"/>
        </w:rPr>
        <w:softHyphen/>
        <w:t xml:space="preserve">-ТРЕНИРОВОЧНОЙ ГРУППЫ  </w:t>
      </w:r>
      <w:r w:rsidR="00692AD1" w:rsidRPr="00DC44C2">
        <w:rPr>
          <w:rFonts w:ascii="Times New Roman" w:eastAsia="Times New Roman" w:hAnsi="Times New Roman" w:cs="Times New Roman"/>
          <w:b/>
          <w:lang w:eastAsia="ru-RU"/>
        </w:rPr>
        <w:t xml:space="preserve">4 ГОДА ОБУЧЕНИЯ </w:t>
      </w:r>
      <w:r w:rsidRPr="00DC44C2">
        <w:rPr>
          <w:rFonts w:ascii="Times New Roman" w:eastAsia="Times New Roman" w:hAnsi="Times New Roman" w:cs="Times New Roman"/>
          <w:b/>
          <w:lang w:eastAsia="ru-RU"/>
        </w:rPr>
        <w:t>СПОРТИВНОЙ АЭРОБИКИ 46 НЕДЕЛЬ(12 ЧАСОВ</w:t>
      </w:r>
      <w:r w:rsidRPr="00692AD1">
        <w:rPr>
          <w:rFonts w:ascii="Times New Roman" w:eastAsia="Times New Roman" w:hAnsi="Times New Roman" w:cs="Times New Roman"/>
          <w:lang w:eastAsia="ru-RU"/>
        </w:rPr>
        <w:t>)</w:t>
      </w:r>
    </w:p>
    <w:p w:rsidR="00103285" w:rsidRPr="00B5660C" w:rsidRDefault="00103285" w:rsidP="00DC44C2">
      <w:pPr>
        <w:spacing w:after="0" w:line="240" w:lineRule="auto"/>
        <w:jc w:val="center"/>
        <w:rPr>
          <w:rFonts w:ascii="Times New Roman" w:eastAsia="Times New Roman" w:hAnsi="Times New Roman" w:cs="Times New Roman"/>
          <w:lang w:eastAsia="ru-RU"/>
        </w:rPr>
      </w:pPr>
    </w:p>
    <w:tbl>
      <w:tblPr>
        <w:tblW w:w="10113" w:type="dxa"/>
        <w:tblInd w:w="-704" w:type="dxa"/>
        <w:tblLayout w:type="fixed"/>
        <w:tblCellMar>
          <w:left w:w="0" w:type="dxa"/>
          <w:right w:w="0" w:type="dxa"/>
        </w:tblCellMar>
        <w:tblLook w:val="0000"/>
      </w:tblPr>
      <w:tblGrid>
        <w:gridCol w:w="3536"/>
        <w:gridCol w:w="686"/>
        <w:gridCol w:w="576"/>
        <w:gridCol w:w="552"/>
        <w:gridCol w:w="557"/>
        <w:gridCol w:w="557"/>
        <w:gridCol w:w="538"/>
        <w:gridCol w:w="509"/>
        <w:gridCol w:w="413"/>
        <w:gridCol w:w="413"/>
        <w:gridCol w:w="413"/>
        <w:gridCol w:w="418"/>
        <w:gridCol w:w="475"/>
        <w:gridCol w:w="470"/>
      </w:tblGrid>
      <w:tr w:rsidR="00103285" w:rsidRPr="00B5660C" w:rsidTr="000403CA">
        <w:trPr>
          <w:trHeight w:val="235"/>
        </w:trPr>
        <w:tc>
          <w:tcPr>
            <w:tcW w:w="3536" w:type="dxa"/>
            <w:tcBorders>
              <w:top w:val="single" w:sz="4" w:space="0" w:color="auto"/>
              <w:left w:val="single" w:sz="4" w:space="0" w:color="auto"/>
              <w:bottom w:val="nil"/>
              <w:right w:val="nil"/>
            </w:tcBorders>
            <w:shd w:val="clear" w:color="auto" w:fill="FFFFFF"/>
            <w:vAlign w:val="bottom"/>
          </w:tcPr>
          <w:p w:rsidR="00103285" w:rsidRPr="000D0691" w:rsidRDefault="00103285" w:rsidP="000403CA">
            <w:pPr>
              <w:spacing w:after="0" w:line="180" w:lineRule="exact"/>
              <w:rPr>
                <w:rFonts w:ascii="Times New Roman" w:eastAsia="Times New Roman" w:hAnsi="Times New Roman" w:cs="Times New Roman"/>
                <w:b/>
                <w:lang w:eastAsia="ru-RU"/>
              </w:rPr>
            </w:pPr>
            <w:r w:rsidRPr="000D0691">
              <w:rPr>
                <w:rFonts w:ascii="Times New Roman" w:eastAsia="Times New Roman" w:hAnsi="Times New Roman" w:cs="Times New Roman"/>
                <w:b/>
                <w:color w:val="000000"/>
                <w:lang w:eastAsia="ru-RU"/>
              </w:rPr>
              <w:t>Разделы подготовки</w:t>
            </w:r>
          </w:p>
        </w:tc>
        <w:tc>
          <w:tcPr>
            <w:tcW w:w="686" w:type="dxa"/>
            <w:tcBorders>
              <w:top w:val="single" w:sz="4" w:space="0" w:color="auto"/>
              <w:left w:val="single" w:sz="4" w:space="0" w:color="auto"/>
              <w:bottom w:val="nil"/>
              <w:right w:val="nil"/>
            </w:tcBorders>
            <w:shd w:val="clear" w:color="auto" w:fill="FFFFFF"/>
            <w:vAlign w:val="bottom"/>
          </w:tcPr>
          <w:p w:rsidR="00103285" w:rsidRPr="000D0691" w:rsidRDefault="00103285" w:rsidP="000403CA">
            <w:pPr>
              <w:spacing w:after="0" w:line="180" w:lineRule="exact"/>
              <w:rPr>
                <w:rFonts w:ascii="Times New Roman" w:eastAsia="Times New Roman" w:hAnsi="Times New Roman" w:cs="Times New Roman"/>
                <w:b/>
                <w:lang w:eastAsia="ru-RU"/>
              </w:rPr>
            </w:pPr>
            <w:proofErr w:type="spellStart"/>
            <w:r w:rsidRPr="000D0691">
              <w:rPr>
                <w:rFonts w:ascii="Times New Roman" w:eastAsia="Times New Roman" w:hAnsi="Times New Roman" w:cs="Times New Roman"/>
                <w:b/>
                <w:color w:val="000000"/>
                <w:lang w:eastAsia="ru-RU"/>
              </w:rPr>
              <w:t>Кол</w:t>
            </w:r>
            <w:proofErr w:type="gramStart"/>
            <w:r w:rsidRPr="000D0691">
              <w:rPr>
                <w:rFonts w:ascii="Times New Roman" w:eastAsia="Times New Roman" w:hAnsi="Times New Roman" w:cs="Times New Roman"/>
                <w:b/>
                <w:color w:val="000000"/>
                <w:lang w:eastAsia="ru-RU"/>
              </w:rPr>
              <w:t>.ч</w:t>
            </w:r>
            <w:proofErr w:type="gramEnd"/>
            <w:r w:rsidRPr="000D0691">
              <w:rPr>
                <w:rFonts w:ascii="Times New Roman" w:eastAsia="Times New Roman" w:hAnsi="Times New Roman" w:cs="Times New Roman"/>
                <w:b/>
                <w:color w:val="000000"/>
                <w:lang w:eastAsia="ru-RU"/>
              </w:rPr>
              <w:t>ас</w:t>
            </w:r>
            <w:proofErr w:type="spellEnd"/>
          </w:p>
        </w:tc>
        <w:tc>
          <w:tcPr>
            <w:tcW w:w="576" w:type="dxa"/>
            <w:tcBorders>
              <w:top w:val="single" w:sz="4" w:space="0" w:color="auto"/>
              <w:left w:val="single" w:sz="4" w:space="0" w:color="auto"/>
              <w:bottom w:val="nil"/>
              <w:right w:val="nil"/>
            </w:tcBorders>
            <w:shd w:val="clear" w:color="auto" w:fill="FFFFFF"/>
            <w:vAlign w:val="bottom"/>
          </w:tcPr>
          <w:p w:rsidR="00103285" w:rsidRPr="000D0691" w:rsidRDefault="00103285" w:rsidP="000403CA">
            <w:pPr>
              <w:spacing w:after="0" w:line="180" w:lineRule="exact"/>
              <w:rPr>
                <w:rFonts w:ascii="Times New Roman" w:eastAsia="Times New Roman" w:hAnsi="Times New Roman" w:cs="Times New Roman"/>
                <w:b/>
                <w:lang w:eastAsia="ru-RU"/>
              </w:rPr>
            </w:pPr>
            <w:r w:rsidRPr="000D0691">
              <w:rPr>
                <w:rFonts w:ascii="Times New Roman" w:eastAsia="Times New Roman" w:hAnsi="Times New Roman" w:cs="Times New Roman"/>
                <w:b/>
                <w:color w:val="000000"/>
                <w:lang w:eastAsia="ru-RU"/>
              </w:rPr>
              <w:t>IX</w:t>
            </w:r>
          </w:p>
        </w:tc>
        <w:tc>
          <w:tcPr>
            <w:tcW w:w="552" w:type="dxa"/>
            <w:tcBorders>
              <w:top w:val="single" w:sz="4" w:space="0" w:color="auto"/>
              <w:left w:val="single" w:sz="4" w:space="0" w:color="auto"/>
              <w:bottom w:val="nil"/>
              <w:right w:val="nil"/>
            </w:tcBorders>
            <w:shd w:val="clear" w:color="auto" w:fill="FFFFFF"/>
            <w:vAlign w:val="bottom"/>
          </w:tcPr>
          <w:p w:rsidR="00103285" w:rsidRPr="000D0691" w:rsidRDefault="00103285" w:rsidP="000403CA">
            <w:pPr>
              <w:spacing w:after="0" w:line="180" w:lineRule="exact"/>
              <w:rPr>
                <w:rFonts w:ascii="Times New Roman" w:eastAsia="Times New Roman" w:hAnsi="Times New Roman" w:cs="Times New Roman"/>
                <w:b/>
                <w:lang w:eastAsia="ru-RU"/>
              </w:rPr>
            </w:pPr>
            <w:r w:rsidRPr="000D0691">
              <w:rPr>
                <w:rFonts w:ascii="Times New Roman" w:eastAsia="Times New Roman" w:hAnsi="Times New Roman" w:cs="Times New Roman"/>
                <w:b/>
                <w:color w:val="000000"/>
                <w:lang w:eastAsia="ru-RU"/>
              </w:rPr>
              <w:t>X</w:t>
            </w:r>
          </w:p>
        </w:tc>
        <w:tc>
          <w:tcPr>
            <w:tcW w:w="557" w:type="dxa"/>
            <w:tcBorders>
              <w:top w:val="single" w:sz="4" w:space="0" w:color="auto"/>
              <w:left w:val="single" w:sz="4" w:space="0" w:color="auto"/>
              <w:bottom w:val="nil"/>
              <w:right w:val="nil"/>
            </w:tcBorders>
            <w:shd w:val="clear" w:color="auto" w:fill="FFFFFF"/>
            <w:vAlign w:val="bottom"/>
          </w:tcPr>
          <w:p w:rsidR="00103285" w:rsidRPr="000D0691" w:rsidRDefault="00103285" w:rsidP="000403CA">
            <w:pPr>
              <w:spacing w:after="0" w:line="180" w:lineRule="exact"/>
              <w:rPr>
                <w:rFonts w:ascii="Times New Roman" w:eastAsia="Times New Roman" w:hAnsi="Times New Roman" w:cs="Times New Roman"/>
                <w:b/>
                <w:lang w:eastAsia="ru-RU"/>
              </w:rPr>
            </w:pPr>
            <w:r w:rsidRPr="000D0691">
              <w:rPr>
                <w:rFonts w:ascii="Times New Roman" w:eastAsia="Times New Roman" w:hAnsi="Times New Roman" w:cs="Times New Roman"/>
                <w:b/>
                <w:color w:val="000000"/>
                <w:lang w:eastAsia="ru-RU"/>
              </w:rPr>
              <w:t>XI</w:t>
            </w:r>
          </w:p>
        </w:tc>
        <w:tc>
          <w:tcPr>
            <w:tcW w:w="557" w:type="dxa"/>
            <w:tcBorders>
              <w:top w:val="single" w:sz="4" w:space="0" w:color="auto"/>
              <w:left w:val="single" w:sz="4" w:space="0" w:color="auto"/>
              <w:bottom w:val="nil"/>
              <w:right w:val="nil"/>
            </w:tcBorders>
            <w:shd w:val="clear" w:color="auto" w:fill="FFFFFF"/>
            <w:vAlign w:val="bottom"/>
          </w:tcPr>
          <w:p w:rsidR="00103285" w:rsidRPr="000D0691" w:rsidRDefault="00103285" w:rsidP="000403CA">
            <w:pPr>
              <w:spacing w:after="0" w:line="180" w:lineRule="exact"/>
              <w:rPr>
                <w:rFonts w:ascii="Times New Roman" w:eastAsia="Times New Roman" w:hAnsi="Times New Roman" w:cs="Times New Roman"/>
                <w:b/>
                <w:lang w:eastAsia="ru-RU"/>
              </w:rPr>
            </w:pPr>
            <w:r w:rsidRPr="000D0691">
              <w:rPr>
                <w:rFonts w:ascii="Times New Roman" w:eastAsia="Times New Roman" w:hAnsi="Times New Roman" w:cs="Times New Roman"/>
                <w:b/>
                <w:color w:val="000000"/>
                <w:lang w:eastAsia="ru-RU"/>
              </w:rPr>
              <w:t>XII</w:t>
            </w:r>
          </w:p>
        </w:tc>
        <w:tc>
          <w:tcPr>
            <w:tcW w:w="538" w:type="dxa"/>
            <w:tcBorders>
              <w:top w:val="single" w:sz="4" w:space="0" w:color="auto"/>
              <w:left w:val="single" w:sz="4" w:space="0" w:color="auto"/>
              <w:bottom w:val="nil"/>
              <w:right w:val="nil"/>
            </w:tcBorders>
            <w:shd w:val="clear" w:color="auto" w:fill="FFFFFF"/>
            <w:vAlign w:val="bottom"/>
          </w:tcPr>
          <w:p w:rsidR="00103285" w:rsidRPr="000D0691" w:rsidRDefault="00103285" w:rsidP="000403CA">
            <w:pPr>
              <w:spacing w:after="0" w:line="180" w:lineRule="exact"/>
              <w:rPr>
                <w:rFonts w:ascii="Times New Roman" w:eastAsia="Times New Roman" w:hAnsi="Times New Roman" w:cs="Times New Roman"/>
                <w:b/>
                <w:lang w:eastAsia="ru-RU"/>
              </w:rPr>
            </w:pPr>
            <w:r w:rsidRPr="000D0691">
              <w:rPr>
                <w:rFonts w:ascii="Times New Roman" w:eastAsia="Times New Roman" w:hAnsi="Times New Roman" w:cs="Times New Roman"/>
                <w:b/>
                <w:color w:val="000000"/>
                <w:lang w:eastAsia="ru-RU"/>
              </w:rPr>
              <w:t>I</w:t>
            </w:r>
          </w:p>
        </w:tc>
        <w:tc>
          <w:tcPr>
            <w:tcW w:w="509" w:type="dxa"/>
            <w:tcBorders>
              <w:top w:val="single" w:sz="4" w:space="0" w:color="auto"/>
              <w:left w:val="single" w:sz="4" w:space="0" w:color="auto"/>
              <w:bottom w:val="nil"/>
              <w:right w:val="nil"/>
            </w:tcBorders>
            <w:shd w:val="clear" w:color="auto" w:fill="FFFFFF"/>
            <w:vAlign w:val="bottom"/>
          </w:tcPr>
          <w:p w:rsidR="00103285" w:rsidRPr="000D0691" w:rsidRDefault="00103285" w:rsidP="000403CA">
            <w:pPr>
              <w:spacing w:after="0" w:line="180" w:lineRule="exact"/>
              <w:rPr>
                <w:rFonts w:ascii="Times New Roman" w:eastAsia="Times New Roman" w:hAnsi="Times New Roman" w:cs="Times New Roman"/>
                <w:b/>
                <w:lang w:eastAsia="ru-RU"/>
              </w:rPr>
            </w:pPr>
            <w:r w:rsidRPr="000D0691">
              <w:rPr>
                <w:rFonts w:ascii="Times New Roman" w:eastAsia="Times New Roman" w:hAnsi="Times New Roman" w:cs="Times New Roman"/>
                <w:b/>
                <w:color w:val="000000"/>
                <w:lang w:eastAsia="ru-RU"/>
              </w:rPr>
              <w:t>II</w:t>
            </w:r>
          </w:p>
        </w:tc>
        <w:tc>
          <w:tcPr>
            <w:tcW w:w="413" w:type="dxa"/>
            <w:tcBorders>
              <w:top w:val="single" w:sz="4" w:space="0" w:color="auto"/>
              <w:left w:val="single" w:sz="4" w:space="0" w:color="auto"/>
              <w:bottom w:val="nil"/>
              <w:right w:val="nil"/>
            </w:tcBorders>
            <w:shd w:val="clear" w:color="auto" w:fill="FFFFFF"/>
            <w:vAlign w:val="bottom"/>
          </w:tcPr>
          <w:p w:rsidR="00103285" w:rsidRPr="000D0691" w:rsidRDefault="00103285" w:rsidP="000403CA">
            <w:pPr>
              <w:spacing w:after="0" w:line="180" w:lineRule="exact"/>
              <w:rPr>
                <w:rFonts w:ascii="Times New Roman" w:eastAsia="Times New Roman" w:hAnsi="Times New Roman" w:cs="Times New Roman"/>
                <w:b/>
                <w:lang w:eastAsia="ru-RU"/>
              </w:rPr>
            </w:pPr>
            <w:r w:rsidRPr="000D0691">
              <w:rPr>
                <w:rFonts w:ascii="Times New Roman" w:eastAsia="Times New Roman" w:hAnsi="Times New Roman" w:cs="Times New Roman"/>
                <w:b/>
                <w:color w:val="000000"/>
                <w:lang w:eastAsia="ru-RU"/>
              </w:rPr>
              <w:t>III</w:t>
            </w:r>
          </w:p>
        </w:tc>
        <w:tc>
          <w:tcPr>
            <w:tcW w:w="413" w:type="dxa"/>
            <w:tcBorders>
              <w:top w:val="single" w:sz="4" w:space="0" w:color="auto"/>
              <w:left w:val="single" w:sz="4" w:space="0" w:color="auto"/>
              <w:bottom w:val="nil"/>
              <w:right w:val="nil"/>
            </w:tcBorders>
            <w:shd w:val="clear" w:color="auto" w:fill="FFFFFF"/>
            <w:vAlign w:val="bottom"/>
          </w:tcPr>
          <w:p w:rsidR="00103285" w:rsidRPr="000D0691" w:rsidRDefault="00103285" w:rsidP="000403CA">
            <w:pPr>
              <w:spacing w:after="0" w:line="180" w:lineRule="exact"/>
              <w:rPr>
                <w:rFonts w:ascii="Times New Roman" w:eastAsia="Times New Roman" w:hAnsi="Times New Roman" w:cs="Times New Roman"/>
                <w:b/>
                <w:lang w:eastAsia="ru-RU"/>
              </w:rPr>
            </w:pPr>
            <w:r w:rsidRPr="000D0691">
              <w:rPr>
                <w:rFonts w:ascii="Times New Roman" w:eastAsia="Times New Roman" w:hAnsi="Times New Roman" w:cs="Times New Roman"/>
                <w:b/>
                <w:color w:val="000000"/>
                <w:lang w:eastAsia="ru-RU"/>
              </w:rPr>
              <w:t>IV</w:t>
            </w:r>
          </w:p>
        </w:tc>
        <w:tc>
          <w:tcPr>
            <w:tcW w:w="413" w:type="dxa"/>
            <w:tcBorders>
              <w:top w:val="single" w:sz="4" w:space="0" w:color="auto"/>
              <w:left w:val="single" w:sz="4" w:space="0" w:color="auto"/>
              <w:bottom w:val="nil"/>
              <w:right w:val="nil"/>
            </w:tcBorders>
            <w:shd w:val="clear" w:color="auto" w:fill="FFFFFF"/>
            <w:vAlign w:val="bottom"/>
          </w:tcPr>
          <w:p w:rsidR="00103285" w:rsidRPr="000D0691" w:rsidRDefault="00103285" w:rsidP="000403CA">
            <w:pPr>
              <w:spacing w:after="0" w:line="180" w:lineRule="exact"/>
              <w:rPr>
                <w:rFonts w:ascii="Times New Roman" w:eastAsia="Times New Roman" w:hAnsi="Times New Roman" w:cs="Times New Roman"/>
                <w:b/>
                <w:lang w:eastAsia="ru-RU"/>
              </w:rPr>
            </w:pPr>
            <w:r w:rsidRPr="000D0691">
              <w:rPr>
                <w:rFonts w:ascii="Times New Roman" w:eastAsia="Times New Roman" w:hAnsi="Times New Roman" w:cs="Times New Roman"/>
                <w:b/>
                <w:color w:val="000000"/>
                <w:lang w:eastAsia="ru-RU"/>
              </w:rPr>
              <w:t>V</w:t>
            </w:r>
          </w:p>
        </w:tc>
        <w:tc>
          <w:tcPr>
            <w:tcW w:w="418" w:type="dxa"/>
            <w:tcBorders>
              <w:top w:val="single" w:sz="4" w:space="0" w:color="auto"/>
              <w:left w:val="single" w:sz="4" w:space="0" w:color="auto"/>
              <w:bottom w:val="nil"/>
              <w:right w:val="nil"/>
            </w:tcBorders>
            <w:shd w:val="clear" w:color="auto" w:fill="FFFFFF"/>
            <w:vAlign w:val="bottom"/>
          </w:tcPr>
          <w:p w:rsidR="00103285" w:rsidRPr="000D0691" w:rsidRDefault="00103285" w:rsidP="000403CA">
            <w:pPr>
              <w:spacing w:after="0" w:line="180" w:lineRule="exact"/>
              <w:rPr>
                <w:rFonts w:ascii="Times New Roman" w:eastAsia="Times New Roman" w:hAnsi="Times New Roman" w:cs="Times New Roman"/>
                <w:b/>
                <w:lang w:eastAsia="ru-RU"/>
              </w:rPr>
            </w:pPr>
            <w:r w:rsidRPr="000D0691">
              <w:rPr>
                <w:rFonts w:ascii="Times New Roman" w:eastAsia="Times New Roman" w:hAnsi="Times New Roman" w:cs="Times New Roman"/>
                <w:b/>
                <w:color w:val="000000"/>
                <w:lang w:eastAsia="ru-RU"/>
              </w:rPr>
              <w:t>VI</w:t>
            </w:r>
          </w:p>
        </w:tc>
        <w:tc>
          <w:tcPr>
            <w:tcW w:w="475" w:type="dxa"/>
            <w:tcBorders>
              <w:top w:val="single" w:sz="4" w:space="0" w:color="auto"/>
              <w:left w:val="single" w:sz="4" w:space="0" w:color="auto"/>
              <w:bottom w:val="nil"/>
              <w:right w:val="nil"/>
            </w:tcBorders>
            <w:shd w:val="clear" w:color="auto" w:fill="FFFFFF"/>
            <w:vAlign w:val="bottom"/>
          </w:tcPr>
          <w:p w:rsidR="00103285" w:rsidRPr="000D0691" w:rsidRDefault="00103285" w:rsidP="000403CA">
            <w:pPr>
              <w:spacing w:after="0" w:line="180" w:lineRule="exact"/>
              <w:rPr>
                <w:rFonts w:ascii="Times New Roman" w:eastAsia="Times New Roman" w:hAnsi="Times New Roman" w:cs="Times New Roman"/>
                <w:b/>
                <w:lang w:eastAsia="ru-RU"/>
              </w:rPr>
            </w:pPr>
            <w:r w:rsidRPr="000D0691">
              <w:rPr>
                <w:rFonts w:ascii="Times New Roman" w:eastAsia="Times New Roman" w:hAnsi="Times New Roman" w:cs="Times New Roman"/>
                <w:b/>
                <w:color w:val="000000"/>
                <w:lang w:eastAsia="ru-RU"/>
              </w:rPr>
              <w:t>VII</w:t>
            </w:r>
          </w:p>
        </w:tc>
        <w:tc>
          <w:tcPr>
            <w:tcW w:w="470" w:type="dxa"/>
            <w:tcBorders>
              <w:top w:val="single" w:sz="4" w:space="0" w:color="auto"/>
              <w:left w:val="single" w:sz="4" w:space="0" w:color="auto"/>
              <w:bottom w:val="nil"/>
              <w:right w:val="single" w:sz="4" w:space="0" w:color="auto"/>
            </w:tcBorders>
            <w:shd w:val="clear" w:color="auto" w:fill="FFFFFF"/>
            <w:vAlign w:val="bottom"/>
          </w:tcPr>
          <w:p w:rsidR="00103285" w:rsidRPr="000D0691" w:rsidRDefault="00103285" w:rsidP="000403CA">
            <w:pPr>
              <w:spacing w:after="0" w:line="180" w:lineRule="exact"/>
              <w:rPr>
                <w:rFonts w:ascii="Times New Roman" w:eastAsia="Times New Roman" w:hAnsi="Times New Roman" w:cs="Times New Roman"/>
                <w:b/>
                <w:lang w:eastAsia="ru-RU"/>
              </w:rPr>
            </w:pPr>
            <w:r w:rsidRPr="000D0691">
              <w:rPr>
                <w:rFonts w:ascii="Times New Roman" w:eastAsia="Times New Roman" w:hAnsi="Times New Roman" w:cs="Times New Roman"/>
                <w:b/>
                <w:color w:val="000000"/>
                <w:lang w:eastAsia="ru-RU"/>
              </w:rPr>
              <w:t>VIII</w:t>
            </w:r>
          </w:p>
        </w:tc>
      </w:tr>
      <w:tr w:rsidR="00103285" w:rsidRPr="00B5660C" w:rsidTr="000403CA">
        <w:trPr>
          <w:trHeight w:val="283"/>
        </w:trPr>
        <w:tc>
          <w:tcPr>
            <w:tcW w:w="3536" w:type="dxa"/>
            <w:tcBorders>
              <w:top w:val="single" w:sz="4" w:space="0" w:color="auto"/>
              <w:left w:val="single" w:sz="4" w:space="0" w:color="auto"/>
              <w:bottom w:val="nil"/>
              <w:right w:val="nil"/>
            </w:tcBorders>
            <w:shd w:val="clear" w:color="auto" w:fill="FFFFFF"/>
            <w:vAlign w:val="center"/>
          </w:tcPr>
          <w:p w:rsidR="00103285" w:rsidRPr="00DC44C2" w:rsidRDefault="00103285" w:rsidP="000403CA">
            <w:pPr>
              <w:spacing w:after="0" w:line="180" w:lineRule="exact"/>
              <w:rPr>
                <w:rFonts w:ascii="Times New Roman" w:eastAsia="Times New Roman" w:hAnsi="Times New Roman" w:cs="Times New Roman"/>
                <w:b/>
                <w:lang w:eastAsia="ru-RU"/>
              </w:rPr>
            </w:pPr>
            <w:r w:rsidRPr="00DC44C2">
              <w:rPr>
                <w:rFonts w:ascii="Times New Roman" w:eastAsia="Times New Roman" w:hAnsi="Times New Roman" w:cs="Times New Roman"/>
                <w:b/>
                <w:color w:val="000000"/>
                <w:lang w:eastAsia="ru-RU"/>
              </w:rPr>
              <w:t>Теоретическая подготовка</w:t>
            </w:r>
          </w:p>
        </w:tc>
        <w:tc>
          <w:tcPr>
            <w:tcW w:w="686" w:type="dxa"/>
            <w:tcBorders>
              <w:top w:val="single" w:sz="4" w:space="0" w:color="auto"/>
              <w:left w:val="single" w:sz="4" w:space="0" w:color="auto"/>
              <w:bottom w:val="nil"/>
              <w:right w:val="nil"/>
            </w:tcBorders>
            <w:shd w:val="clear" w:color="auto" w:fill="FFFFFF"/>
            <w:vAlign w:val="bottom"/>
          </w:tcPr>
          <w:p w:rsidR="00103285" w:rsidRPr="00DC44C2" w:rsidRDefault="00E54167" w:rsidP="00E54167">
            <w:pPr>
              <w:spacing w:after="0" w:line="180" w:lineRule="exact"/>
              <w:rPr>
                <w:rFonts w:ascii="Times New Roman" w:eastAsia="Times New Roman" w:hAnsi="Times New Roman" w:cs="Times New Roman"/>
                <w:b/>
                <w:lang w:eastAsia="ru-RU"/>
              </w:rPr>
            </w:pPr>
            <w:r>
              <w:rPr>
                <w:rFonts w:ascii="Times New Roman" w:eastAsia="Times New Roman" w:hAnsi="Times New Roman" w:cs="Times New Roman"/>
                <w:b/>
                <w:color w:val="000000"/>
                <w:lang w:eastAsia="ru-RU"/>
              </w:rPr>
              <w:t>11</w:t>
            </w:r>
          </w:p>
        </w:tc>
        <w:tc>
          <w:tcPr>
            <w:tcW w:w="576" w:type="dxa"/>
            <w:tcBorders>
              <w:top w:val="single" w:sz="4" w:space="0" w:color="auto"/>
              <w:left w:val="single" w:sz="4" w:space="0" w:color="auto"/>
              <w:bottom w:val="nil"/>
              <w:right w:val="nil"/>
            </w:tcBorders>
            <w:shd w:val="clear" w:color="auto" w:fill="FFFFFF"/>
            <w:vAlign w:val="bottom"/>
          </w:tcPr>
          <w:p w:rsidR="00103285" w:rsidRPr="00DC44C2" w:rsidRDefault="00103285" w:rsidP="000403CA">
            <w:pPr>
              <w:spacing w:after="0" w:line="180" w:lineRule="exact"/>
              <w:jc w:val="center"/>
              <w:rPr>
                <w:rFonts w:ascii="Times New Roman" w:eastAsia="Times New Roman" w:hAnsi="Times New Roman" w:cs="Times New Roman"/>
                <w:b/>
                <w:lang w:eastAsia="ru-RU"/>
              </w:rPr>
            </w:pPr>
            <w:r w:rsidRPr="00DC44C2">
              <w:rPr>
                <w:rFonts w:ascii="Times New Roman" w:eastAsia="Times New Roman" w:hAnsi="Times New Roman" w:cs="Times New Roman"/>
                <w:b/>
                <w:lang w:eastAsia="ru-RU"/>
              </w:rPr>
              <w:t>1</w:t>
            </w:r>
          </w:p>
        </w:tc>
        <w:tc>
          <w:tcPr>
            <w:tcW w:w="552" w:type="dxa"/>
            <w:tcBorders>
              <w:top w:val="single" w:sz="4" w:space="0" w:color="auto"/>
              <w:left w:val="single" w:sz="4" w:space="0" w:color="auto"/>
              <w:bottom w:val="nil"/>
              <w:right w:val="nil"/>
            </w:tcBorders>
            <w:shd w:val="clear" w:color="auto" w:fill="FFFFFF"/>
            <w:vAlign w:val="bottom"/>
          </w:tcPr>
          <w:p w:rsidR="00103285" w:rsidRPr="00DC44C2" w:rsidRDefault="00103285" w:rsidP="000403CA">
            <w:pPr>
              <w:spacing w:after="0" w:line="180" w:lineRule="exact"/>
              <w:jc w:val="center"/>
              <w:rPr>
                <w:rFonts w:ascii="Times New Roman" w:eastAsia="Times New Roman" w:hAnsi="Times New Roman" w:cs="Times New Roman"/>
                <w:b/>
                <w:lang w:eastAsia="ru-RU"/>
              </w:rPr>
            </w:pPr>
            <w:r w:rsidRPr="00DC44C2">
              <w:rPr>
                <w:rFonts w:ascii="Times New Roman" w:eastAsia="Times New Roman" w:hAnsi="Times New Roman" w:cs="Times New Roman"/>
                <w:b/>
                <w:lang w:eastAsia="ru-RU"/>
              </w:rPr>
              <w:t>1</w:t>
            </w:r>
          </w:p>
        </w:tc>
        <w:tc>
          <w:tcPr>
            <w:tcW w:w="557" w:type="dxa"/>
            <w:tcBorders>
              <w:top w:val="single" w:sz="4" w:space="0" w:color="auto"/>
              <w:left w:val="single" w:sz="4" w:space="0" w:color="auto"/>
              <w:bottom w:val="nil"/>
              <w:right w:val="nil"/>
            </w:tcBorders>
            <w:shd w:val="clear" w:color="auto" w:fill="FFFFFF"/>
            <w:vAlign w:val="bottom"/>
          </w:tcPr>
          <w:p w:rsidR="00103285" w:rsidRPr="00DC44C2" w:rsidRDefault="00103285" w:rsidP="000403CA">
            <w:pPr>
              <w:spacing w:after="0" w:line="180" w:lineRule="exact"/>
              <w:jc w:val="center"/>
              <w:rPr>
                <w:rFonts w:ascii="Times New Roman" w:eastAsia="Times New Roman" w:hAnsi="Times New Roman" w:cs="Times New Roman"/>
                <w:b/>
                <w:lang w:eastAsia="ru-RU"/>
              </w:rPr>
            </w:pPr>
            <w:r w:rsidRPr="00DC44C2">
              <w:rPr>
                <w:rFonts w:ascii="Times New Roman" w:eastAsia="Times New Roman" w:hAnsi="Times New Roman" w:cs="Times New Roman"/>
                <w:b/>
                <w:lang w:eastAsia="ru-RU"/>
              </w:rPr>
              <w:t>1</w:t>
            </w:r>
          </w:p>
        </w:tc>
        <w:tc>
          <w:tcPr>
            <w:tcW w:w="557" w:type="dxa"/>
            <w:tcBorders>
              <w:top w:val="single" w:sz="4" w:space="0" w:color="auto"/>
              <w:left w:val="single" w:sz="4" w:space="0" w:color="auto"/>
              <w:bottom w:val="nil"/>
              <w:right w:val="nil"/>
            </w:tcBorders>
            <w:shd w:val="clear" w:color="auto" w:fill="FFFFFF"/>
            <w:vAlign w:val="bottom"/>
          </w:tcPr>
          <w:p w:rsidR="00103285" w:rsidRPr="00DC44C2" w:rsidRDefault="00103285" w:rsidP="000403CA">
            <w:pPr>
              <w:spacing w:after="0" w:line="180" w:lineRule="exact"/>
              <w:jc w:val="center"/>
              <w:rPr>
                <w:rFonts w:ascii="Times New Roman" w:eastAsia="Times New Roman" w:hAnsi="Times New Roman" w:cs="Times New Roman"/>
                <w:b/>
                <w:lang w:eastAsia="ru-RU"/>
              </w:rPr>
            </w:pPr>
            <w:r w:rsidRPr="00DC44C2">
              <w:rPr>
                <w:rFonts w:ascii="Times New Roman" w:eastAsia="Times New Roman" w:hAnsi="Times New Roman" w:cs="Times New Roman"/>
                <w:b/>
                <w:lang w:eastAsia="ru-RU"/>
              </w:rPr>
              <w:t>1</w:t>
            </w:r>
          </w:p>
        </w:tc>
        <w:tc>
          <w:tcPr>
            <w:tcW w:w="538" w:type="dxa"/>
            <w:tcBorders>
              <w:top w:val="single" w:sz="4" w:space="0" w:color="auto"/>
              <w:left w:val="single" w:sz="4" w:space="0" w:color="auto"/>
              <w:bottom w:val="nil"/>
              <w:right w:val="nil"/>
            </w:tcBorders>
            <w:shd w:val="clear" w:color="auto" w:fill="FFFFFF"/>
            <w:vAlign w:val="bottom"/>
          </w:tcPr>
          <w:p w:rsidR="00103285" w:rsidRPr="00DC44C2" w:rsidRDefault="00103285" w:rsidP="000403CA">
            <w:pPr>
              <w:spacing w:after="0" w:line="180" w:lineRule="exact"/>
              <w:jc w:val="center"/>
              <w:rPr>
                <w:rFonts w:ascii="Times New Roman" w:eastAsia="Times New Roman" w:hAnsi="Times New Roman" w:cs="Times New Roman"/>
                <w:b/>
                <w:lang w:eastAsia="ru-RU"/>
              </w:rPr>
            </w:pPr>
            <w:r w:rsidRPr="00DC44C2">
              <w:rPr>
                <w:rFonts w:ascii="Times New Roman" w:eastAsia="Times New Roman" w:hAnsi="Times New Roman" w:cs="Times New Roman"/>
                <w:b/>
                <w:lang w:eastAsia="ru-RU"/>
              </w:rPr>
              <w:t>1</w:t>
            </w:r>
          </w:p>
        </w:tc>
        <w:tc>
          <w:tcPr>
            <w:tcW w:w="509" w:type="dxa"/>
            <w:tcBorders>
              <w:top w:val="single" w:sz="4" w:space="0" w:color="auto"/>
              <w:left w:val="single" w:sz="4" w:space="0" w:color="auto"/>
              <w:bottom w:val="nil"/>
              <w:right w:val="nil"/>
            </w:tcBorders>
            <w:shd w:val="clear" w:color="auto" w:fill="FFFFFF"/>
            <w:vAlign w:val="bottom"/>
          </w:tcPr>
          <w:p w:rsidR="00103285" w:rsidRPr="00DC44C2" w:rsidRDefault="00103285" w:rsidP="000403CA">
            <w:pPr>
              <w:spacing w:after="0" w:line="180" w:lineRule="exact"/>
              <w:jc w:val="center"/>
              <w:rPr>
                <w:rFonts w:ascii="Times New Roman" w:eastAsia="Times New Roman" w:hAnsi="Times New Roman" w:cs="Times New Roman"/>
                <w:b/>
                <w:lang w:eastAsia="ru-RU"/>
              </w:rPr>
            </w:pPr>
            <w:r w:rsidRPr="00DC44C2">
              <w:rPr>
                <w:rFonts w:ascii="Times New Roman" w:eastAsia="Times New Roman" w:hAnsi="Times New Roman" w:cs="Times New Roman"/>
                <w:b/>
                <w:lang w:eastAsia="ru-RU"/>
              </w:rPr>
              <w:t>1</w:t>
            </w:r>
          </w:p>
        </w:tc>
        <w:tc>
          <w:tcPr>
            <w:tcW w:w="413" w:type="dxa"/>
            <w:tcBorders>
              <w:top w:val="single" w:sz="4" w:space="0" w:color="auto"/>
              <w:left w:val="single" w:sz="4" w:space="0" w:color="auto"/>
              <w:bottom w:val="nil"/>
              <w:right w:val="nil"/>
            </w:tcBorders>
            <w:shd w:val="clear" w:color="auto" w:fill="FFFFFF"/>
            <w:vAlign w:val="bottom"/>
          </w:tcPr>
          <w:p w:rsidR="00103285" w:rsidRPr="00DC44C2" w:rsidRDefault="00103285" w:rsidP="000403CA">
            <w:pPr>
              <w:spacing w:after="0" w:line="180" w:lineRule="exact"/>
              <w:jc w:val="center"/>
              <w:rPr>
                <w:rFonts w:ascii="Times New Roman" w:eastAsia="Times New Roman" w:hAnsi="Times New Roman" w:cs="Times New Roman"/>
                <w:b/>
                <w:lang w:eastAsia="ru-RU"/>
              </w:rPr>
            </w:pPr>
            <w:r w:rsidRPr="00DC44C2">
              <w:rPr>
                <w:rFonts w:ascii="Times New Roman" w:eastAsia="Times New Roman" w:hAnsi="Times New Roman" w:cs="Times New Roman"/>
                <w:b/>
                <w:lang w:eastAsia="ru-RU"/>
              </w:rPr>
              <w:t>1</w:t>
            </w:r>
          </w:p>
        </w:tc>
        <w:tc>
          <w:tcPr>
            <w:tcW w:w="413" w:type="dxa"/>
            <w:tcBorders>
              <w:top w:val="single" w:sz="4" w:space="0" w:color="auto"/>
              <w:left w:val="single" w:sz="4" w:space="0" w:color="auto"/>
              <w:bottom w:val="nil"/>
              <w:right w:val="nil"/>
            </w:tcBorders>
            <w:shd w:val="clear" w:color="auto" w:fill="FFFFFF"/>
            <w:vAlign w:val="bottom"/>
          </w:tcPr>
          <w:p w:rsidR="00103285" w:rsidRPr="00DC44C2" w:rsidRDefault="00103285" w:rsidP="000403CA">
            <w:pPr>
              <w:spacing w:after="0" w:line="180" w:lineRule="exact"/>
              <w:jc w:val="center"/>
              <w:rPr>
                <w:rFonts w:ascii="Times New Roman" w:eastAsia="Times New Roman" w:hAnsi="Times New Roman" w:cs="Times New Roman"/>
                <w:b/>
                <w:lang w:eastAsia="ru-RU"/>
              </w:rPr>
            </w:pPr>
            <w:r w:rsidRPr="00DC44C2">
              <w:rPr>
                <w:rFonts w:ascii="Times New Roman" w:eastAsia="Times New Roman" w:hAnsi="Times New Roman" w:cs="Times New Roman"/>
                <w:b/>
                <w:lang w:eastAsia="ru-RU"/>
              </w:rPr>
              <w:t>1</w:t>
            </w:r>
          </w:p>
        </w:tc>
        <w:tc>
          <w:tcPr>
            <w:tcW w:w="413" w:type="dxa"/>
            <w:tcBorders>
              <w:top w:val="single" w:sz="4" w:space="0" w:color="auto"/>
              <w:left w:val="single" w:sz="4" w:space="0" w:color="auto"/>
              <w:bottom w:val="nil"/>
              <w:right w:val="nil"/>
            </w:tcBorders>
            <w:shd w:val="clear" w:color="auto" w:fill="FFFFFF"/>
            <w:vAlign w:val="bottom"/>
          </w:tcPr>
          <w:p w:rsidR="00103285" w:rsidRPr="00DC44C2" w:rsidRDefault="00103285" w:rsidP="000403CA">
            <w:pPr>
              <w:spacing w:after="0" w:line="180" w:lineRule="exact"/>
              <w:jc w:val="center"/>
              <w:rPr>
                <w:rFonts w:ascii="Times New Roman" w:eastAsia="Times New Roman" w:hAnsi="Times New Roman" w:cs="Times New Roman"/>
                <w:b/>
                <w:lang w:eastAsia="ru-RU"/>
              </w:rPr>
            </w:pPr>
            <w:r w:rsidRPr="00DC44C2">
              <w:rPr>
                <w:rFonts w:ascii="Times New Roman" w:eastAsia="Times New Roman" w:hAnsi="Times New Roman" w:cs="Times New Roman"/>
                <w:b/>
                <w:lang w:eastAsia="ru-RU"/>
              </w:rPr>
              <w:t>1</w:t>
            </w:r>
          </w:p>
        </w:tc>
        <w:tc>
          <w:tcPr>
            <w:tcW w:w="418" w:type="dxa"/>
            <w:tcBorders>
              <w:top w:val="single" w:sz="4" w:space="0" w:color="auto"/>
              <w:left w:val="single" w:sz="4" w:space="0" w:color="auto"/>
              <w:bottom w:val="nil"/>
              <w:right w:val="nil"/>
            </w:tcBorders>
            <w:shd w:val="clear" w:color="auto" w:fill="FFFFFF"/>
            <w:vAlign w:val="bottom"/>
          </w:tcPr>
          <w:p w:rsidR="00103285" w:rsidRPr="00DC44C2" w:rsidRDefault="00103285" w:rsidP="000403CA">
            <w:pPr>
              <w:spacing w:after="0" w:line="180" w:lineRule="exact"/>
              <w:jc w:val="center"/>
              <w:rPr>
                <w:rFonts w:ascii="Times New Roman" w:eastAsia="Times New Roman" w:hAnsi="Times New Roman" w:cs="Times New Roman"/>
                <w:b/>
                <w:lang w:eastAsia="ru-RU"/>
              </w:rPr>
            </w:pPr>
            <w:r w:rsidRPr="00DC44C2">
              <w:rPr>
                <w:rFonts w:ascii="Times New Roman" w:eastAsia="Times New Roman" w:hAnsi="Times New Roman" w:cs="Times New Roman"/>
                <w:b/>
                <w:lang w:eastAsia="ru-RU"/>
              </w:rPr>
              <w:t>1</w:t>
            </w:r>
          </w:p>
        </w:tc>
        <w:tc>
          <w:tcPr>
            <w:tcW w:w="475" w:type="dxa"/>
            <w:tcBorders>
              <w:top w:val="single" w:sz="4" w:space="0" w:color="auto"/>
              <w:left w:val="single" w:sz="4" w:space="0" w:color="auto"/>
              <w:bottom w:val="nil"/>
              <w:right w:val="nil"/>
            </w:tcBorders>
            <w:shd w:val="clear" w:color="auto" w:fill="FFFFFF"/>
            <w:vAlign w:val="bottom"/>
          </w:tcPr>
          <w:p w:rsidR="00103285" w:rsidRPr="00DC44C2" w:rsidRDefault="00103285" w:rsidP="000403CA">
            <w:pPr>
              <w:spacing w:after="0" w:line="180" w:lineRule="exact"/>
              <w:jc w:val="center"/>
              <w:rPr>
                <w:rFonts w:ascii="Times New Roman" w:eastAsia="Times New Roman" w:hAnsi="Times New Roman" w:cs="Times New Roman"/>
                <w:b/>
                <w:lang w:eastAsia="ru-RU"/>
              </w:rPr>
            </w:pPr>
          </w:p>
        </w:tc>
        <w:tc>
          <w:tcPr>
            <w:tcW w:w="470" w:type="dxa"/>
            <w:tcBorders>
              <w:top w:val="single" w:sz="4" w:space="0" w:color="auto"/>
              <w:left w:val="single" w:sz="4" w:space="0" w:color="auto"/>
              <w:bottom w:val="nil"/>
              <w:right w:val="single" w:sz="4" w:space="0" w:color="auto"/>
            </w:tcBorders>
            <w:shd w:val="clear" w:color="auto" w:fill="FFFFFF"/>
            <w:vAlign w:val="bottom"/>
          </w:tcPr>
          <w:p w:rsidR="00103285" w:rsidRPr="00DC44C2" w:rsidRDefault="00103285" w:rsidP="000403CA">
            <w:pPr>
              <w:spacing w:after="0" w:line="180" w:lineRule="exact"/>
              <w:jc w:val="center"/>
              <w:rPr>
                <w:rFonts w:ascii="Times New Roman" w:eastAsia="Times New Roman" w:hAnsi="Times New Roman" w:cs="Times New Roman"/>
                <w:b/>
                <w:lang w:eastAsia="ru-RU"/>
              </w:rPr>
            </w:pPr>
            <w:r w:rsidRPr="00DC44C2">
              <w:rPr>
                <w:rFonts w:ascii="Times New Roman" w:eastAsia="Times New Roman" w:hAnsi="Times New Roman" w:cs="Times New Roman"/>
                <w:b/>
                <w:lang w:eastAsia="ru-RU"/>
              </w:rPr>
              <w:t>1</w:t>
            </w:r>
          </w:p>
        </w:tc>
      </w:tr>
      <w:tr w:rsidR="00103285" w:rsidRPr="00B5660C" w:rsidTr="000403CA">
        <w:trPr>
          <w:trHeight w:val="283"/>
        </w:trPr>
        <w:tc>
          <w:tcPr>
            <w:tcW w:w="3536" w:type="dxa"/>
            <w:tcBorders>
              <w:top w:val="single" w:sz="4" w:space="0" w:color="auto"/>
              <w:left w:val="single" w:sz="4" w:space="0" w:color="auto"/>
              <w:bottom w:val="nil"/>
              <w:right w:val="nil"/>
            </w:tcBorders>
            <w:shd w:val="clear" w:color="auto" w:fill="FFFFFF"/>
            <w:vAlign w:val="bottom"/>
          </w:tcPr>
          <w:p w:rsidR="00103285" w:rsidRPr="00DC44C2" w:rsidRDefault="00103285" w:rsidP="000403CA">
            <w:pPr>
              <w:spacing w:after="0" w:line="180" w:lineRule="exact"/>
              <w:rPr>
                <w:rFonts w:ascii="Times New Roman" w:eastAsia="Times New Roman" w:hAnsi="Times New Roman" w:cs="Times New Roman"/>
                <w:b/>
                <w:lang w:eastAsia="ru-RU"/>
              </w:rPr>
            </w:pPr>
            <w:r w:rsidRPr="00DC44C2">
              <w:rPr>
                <w:rFonts w:ascii="Times New Roman" w:eastAsia="Times New Roman" w:hAnsi="Times New Roman" w:cs="Times New Roman"/>
                <w:b/>
                <w:color w:val="000000"/>
                <w:lang w:eastAsia="ru-RU"/>
              </w:rPr>
              <w:t>Общефизическая подготовка</w:t>
            </w:r>
          </w:p>
        </w:tc>
        <w:tc>
          <w:tcPr>
            <w:tcW w:w="686" w:type="dxa"/>
            <w:tcBorders>
              <w:top w:val="single" w:sz="4" w:space="0" w:color="auto"/>
              <w:left w:val="single" w:sz="4" w:space="0" w:color="auto"/>
              <w:bottom w:val="nil"/>
              <w:right w:val="nil"/>
            </w:tcBorders>
            <w:shd w:val="clear" w:color="auto" w:fill="FFFFFF"/>
            <w:vAlign w:val="bottom"/>
          </w:tcPr>
          <w:p w:rsidR="00103285" w:rsidRPr="00DC44C2" w:rsidRDefault="00103285" w:rsidP="000403CA">
            <w:pPr>
              <w:spacing w:after="0" w:line="180" w:lineRule="exact"/>
              <w:jc w:val="center"/>
              <w:rPr>
                <w:rFonts w:ascii="Times New Roman" w:eastAsia="Times New Roman" w:hAnsi="Times New Roman" w:cs="Times New Roman"/>
                <w:b/>
                <w:lang w:eastAsia="ru-RU"/>
              </w:rPr>
            </w:pPr>
            <w:r w:rsidRPr="00DC44C2">
              <w:rPr>
                <w:rFonts w:ascii="Times New Roman" w:eastAsia="Times New Roman" w:hAnsi="Times New Roman" w:cs="Times New Roman"/>
                <w:b/>
                <w:lang w:eastAsia="ru-RU"/>
              </w:rPr>
              <w:t>120</w:t>
            </w:r>
          </w:p>
        </w:tc>
        <w:tc>
          <w:tcPr>
            <w:tcW w:w="576" w:type="dxa"/>
            <w:tcBorders>
              <w:top w:val="single" w:sz="4" w:space="0" w:color="auto"/>
              <w:left w:val="single" w:sz="4" w:space="0" w:color="auto"/>
              <w:bottom w:val="nil"/>
              <w:right w:val="nil"/>
            </w:tcBorders>
            <w:shd w:val="clear" w:color="auto" w:fill="FFFFFF"/>
            <w:vAlign w:val="bottom"/>
          </w:tcPr>
          <w:p w:rsidR="00103285" w:rsidRPr="00DC44C2" w:rsidRDefault="00103285" w:rsidP="000403CA">
            <w:pPr>
              <w:spacing w:after="0" w:line="180" w:lineRule="exact"/>
              <w:jc w:val="center"/>
              <w:rPr>
                <w:rFonts w:ascii="Times New Roman" w:eastAsia="Times New Roman" w:hAnsi="Times New Roman" w:cs="Times New Roman"/>
                <w:b/>
                <w:lang w:eastAsia="ru-RU"/>
              </w:rPr>
            </w:pPr>
            <w:r w:rsidRPr="00DC44C2">
              <w:rPr>
                <w:rFonts w:ascii="Times New Roman" w:eastAsia="Times New Roman" w:hAnsi="Times New Roman" w:cs="Times New Roman"/>
                <w:b/>
                <w:lang w:eastAsia="ru-RU"/>
              </w:rPr>
              <w:t>4</w:t>
            </w:r>
          </w:p>
        </w:tc>
        <w:tc>
          <w:tcPr>
            <w:tcW w:w="552" w:type="dxa"/>
            <w:tcBorders>
              <w:top w:val="single" w:sz="4" w:space="0" w:color="auto"/>
              <w:left w:val="single" w:sz="4" w:space="0" w:color="auto"/>
              <w:bottom w:val="nil"/>
              <w:right w:val="nil"/>
            </w:tcBorders>
            <w:shd w:val="clear" w:color="auto" w:fill="FFFFFF"/>
            <w:vAlign w:val="bottom"/>
          </w:tcPr>
          <w:p w:rsidR="00103285" w:rsidRPr="00DC44C2" w:rsidRDefault="00103285" w:rsidP="000403CA">
            <w:pPr>
              <w:spacing w:after="0" w:line="180" w:lineRule="exact"/>
              <w:jc w:val="center"/>
              <w:rPr>
                <w:rFonts w:ascii="Times New Roman" w:eastAsia="Times New Roman" w:hAnsi="Times New Roman" w:cs="Times New Roman"/>
                <w:b/>
                <w:lang w:eastAsia="ru-RU"/>
              </w:rPr>
            </w:pPr>
            <w:r w:rsidRPr="00DC44C2">
              <w:rPr>
                <w:rFonts w:ascii="Times New Roman" w:eastAsia="Times New Roman" w:hAnsi="Times New Roman" w:cs="Times New Roman"/>
                <w:b/>
                <w:lang w:eastAsia="ru-RU"/>
              </w:rPr>
              <w:t>6</w:t>
            </w:r>
          </w:p>
        </w:tc>
        <w:tc>
          <w:tcPr>
            <w:tcW w:w="557" w:type="dxa"/>
            <w:tcBorders>
              <w:top w:val="single" w:sz="4" w:space="0" w:color="auto"/>
              <w:left w:val="single" w:sz="4" w:space="0" w:color="auto"/>
              <w:bottom w:val="nil"/>
              <w:right w:val="nil"/>
            </w:tcBorders>
            <w:shd w:val="clear" w:color="auto" w:fill="FFFFFF"/>
            <w:vAlign w:val="bottom"/>
          </w:tcPr>
          <w:p w:rsidR="00103285" w:rsidRPr="00DC44C2" w:rsidRDefault="00103285" w:rsidP="000403CA">
            <w:pPr>
              <w:spacing w:after="0" w:line="180" w:lineRule="exact"/>
              <w:jc w:val="center"/>
              <w:rPr>
                <w:rFonts w:ascii="Times New Roman" w:eastAsia="Times New Roman" w:hAnsi="Times New Roman" w:cs="Times New Roman"/>
                <w:b/>
                <w:lang w:eastAsia="ru-RU"/>
              </w:rPr>
            </w:pPr>
            <w:r w:rsidRPr="00DC44C2">
              <w:rPr>
                <w:rFonts w:ascii="Times New Roman" w:eastAsia="Times New Roman" w:hAnsi="Times New Roman" w:cs="Times New Roman"/>
                <w:b/>
                <w:lang w:eastAsia="ru-RU"/>
              </w:rPr>
              <w:t>6</w:t>
            </w:r>
          </w:p>
        </w:tc>
        <w:tc>
          <w:tcPr>
            <w:tcW w:w="557" w:type="dxa"/>
            <w:tcBorders>
              <w:top w:val="single" w:sz="4" w:space="0" w:color="auto"/>
              <w:left w:val="single" w:sz="4" w:space="0" w:color="auto"/>
              <w:bottom w:val="nil"/>
              <w:right w:val="nil"/>
            </w:tcBorders>
            <w:shd w:val="clear" w:color="auto" w:fill="FFFFFF"/>
            <w:vAlign w:val="bottom"/>
          </w:tcPr>
          <w:p w:rsidR="00103285" w:rsidRPr="00DC44C2" w:rsidRDefault="00103285" w:rsidP="000403CA">
            <w:pPr>
              <w:spacing w:after="0" w:line="180" w:lineRule="exact"/>
              <w:jc w:val="center"/>
              <w:rPr>
                <w:rFonts w:ascii="Times New Roman" w:eastAsia="Times New Roman" w:hAnsi="Times New Roman" w:cs="Times New Roman"/>
                <w:b/>
                <w:lang w:eastAsia="ru-RU"/>
              </w:rPr>
            </w:pPr>
            <w:r w:rsidRPr="00DC44C2">
              <w:rPr>
                <w:rFonts w:ascii="Times New Roman" w:eastAsia="Times New Roman" w:hAnsi="Times New Roman" w:cs="Times New Roman"/>
                <w:b/>
                <w:lang w:eastAsia="ru-RU"/>
              </w:rPr>
              <w:t>14</w:t>
            </w:r>
          </w:p>
        </w:tc>
        <w:tc>
          <w:tcPr>
            <w:tcW w:w="538" w:type="dxa"/>
            <w:tcBorders>
              <w:top w:val="single" w:sz="4" w:space="0" w:color="auto"/>
              <w:left w:val="single" w:sz="4" w:space="0" w:color="auto"/>
              <w:bottom w:val="nil"/>
              <w:right w:val="nil"/>
            </w:tcBorders>
            <w:shd w:val="clear" w:color="auto" w:fill="FFFFFF"/>
            <w:vAlign w:val="bottom"/>
          </w:tcPr>
          <w:p w:rsidR="00103285" w:rsidRPr="00DC44C2" w:rsidRDefault="00103285" w:rsidP="000403CA">
            <w:pPr>
              <w:spacing w:after="0" w:line="180" w:lineRule="exact"/>
              <w:jc w:val="center"/>
              <w:rPr>
                <w:rFonts w:ascii="Times New Roman" w:eastAsia="Times New Roman" w:hAnsi="Times New Roman" w:cs="Times New Roman"/>
                <w:b/>
                <w:lang w:eastAsia="ru-RU"/>
              </w:rPr>
            </w:pPr>
            <w:r w:rsidRPr="00DC44C2">
              <w:rPr>
                <w:rFonts w:ascii="Times New Roman" w:eastAsia="Times New Roman" w:hAnsi="Times New Roman" w:cs="Times New Roman"/>
                <w:b/>
                <w:lang w:eastAsia="ru-RU"/>
              </w:rPr>
              <w:t>10</w:t>
            </w:r>
          </w:p>
        </w:tc>
        <w:tc>
          <w:tcPr>
            <w:tcW w:w="509" w:type="dxa"/>
            <w:tcBorders>
              <w:top w:val="single" w:sz="4" w:space="0" w:color="auto"/>
              <w:left w:val="single" w:sz="4" w:space="0" w:color="auto"/>
              <w:bottom w:val="nil"/>
              <w:right w:val="nil"/>
            </w:tcBorders>
            <w:shd w:val="clear" w:color="auto" w:fill="FFFFFF"/>
            <w:vAlign w:val="bottom"/>
          </w:tcPr>
          <w:p w:rsidR="00103285" w:rsidRPr="00DC44C2" w:rsidRDefault="00103285" w:rsidP="000403CA">
            <w:pPr>
              <w:spacing w:after="0" w:line="180" w:lineRule="exact"/>
              <w:jc w:val="center"/>
              <w:rPr>
                <w:rFonts w:ascii="Times New Roman" w:eastAsia="Times New Roman" w:hAnsi="Times New Roman" w:cs="Times New Roman"/>
                <w:b/>
                <w:lang w:eastAsia="ru-RU"/>
              </w:rPr>
            </w:pPr>
            <w:r w:rsidRPr="00DC44C2">
              <w:rPr>
                <w:rFonts w:ascii="Times New Roman" w:eastAsia="Times New Roman" w:hAnsi="Times New Roman" w:cs="Times New Roman"/>
                <w:b/>
                <w:lang w:eastAsia="ru-RU"/>
              </w:rPr>
              <w:t>14</w:t>
            </w:r>
          </w:p>
        </w:tc>
        <w:tc>
          <w:tcPr>
            <w:tcW w:w="413" w:type="dxa"/>
            <w:tcBorders>
              <w:top w:val="single" w:sz="4" w:space="0" w:color="auto"/>
              <w:left w:val="single" w:sz="4" w:space="0" w:color="auto"/>
              <w:bottom w:val="nil"/>
              <w:right w:val="nil"/>
            </w:tcBorders>
            <w:shd w:val="clear" w:color="auto" w:fill="FFFFFF"/>
            <w:vAlign w:val="bottom"/>
          </w:tcPr>
          <w:p w:rsidR="00103285" w:rsidRPr="00DC44C2" w:rsidRDefault="00103285" w:rsidP="000403CA">
            <w:pPr>
              <w:spacing w:after="0" w:line="180" w:lineRule="exact"/>
              <w:jc w:val="center"/>
              <w:rPr>
                <w:rFonts w:ascii="Times New Roman" w:eastAsia="Times New Roman" w:hAnsi="Times New Roman" w:cs="Times New Roman"/>
                <w:b/>
                <w:lang w:eastAsia="ru-RU"/>
              </w:rPr>
            </w:pPr>
            <w:r w:rsidRPr="00DC44C2">
              <w:rPr>
                <w:rFonts w:ascii="Times New Roman" w:eastAsia="Times New Roman" w:hAnsi="Times New Roman" w:cs="Times New Roman"/>
                <w:b/>
                <w:lang w:eastAsia="ru-RU"/>
              </w:rPr>
              <w:t>10</w:t>
            </w:r>
          </w:p>
        </w:tc>
        <w:tc>
          <w:tcPr>
            <w:tcW w:w="413" w:type="dxa"/>
            <w:tcBorders>
              <w:top w:val="single" w:sz="4" w:space="0" w:color="auto"/>
              <w:left w:val="single" w:sz="4" w:space="0" w:color="auto"/>
              <w:bottom w:val="nil"/>
              <w:right w:val="nil"/>
            </w:tcBorders>
            <w:shd w:val="clear" w:color="auto" w:fill="FFFFFF"/>
            <w:vAlign w:val="bottom"/>
          </w:tcPr>
          <w:p w:rsidR="00103285" w:rsidRPr="00DC44C2" w:rsidRDefault="00103285" w:rsidP="000403CA">
            <w:pPr>
              <w:spacing w:after="0" w:line="180" w:lineRule="exact"/>
              <w:jc w:val="center"/>
              <w:rPr>
                <w:rFonts w:ascii="Times New Roman" w:eastAsia="Times New Roman" w:hAnsi="Times New Roman" w:cs="Times New Roman"/>
                <w:b/>
                <w:lang w:eastAsia="ru-RU"/>
              </w:rPr>
            </w:pPr>
            <w:r w:rsidRPr="00DC44C2">
              <w:rPr>
                <w:rFonts w:ascii="Times New Roman" w:eastAsia="Times New Roman" w:hAnsi="Times New Roman" w:cs="Times New Roman"/>
                <w:b/>
                <w:lang w:eastAsia="ru-RU"/>
              </w:rPr>
              <w:t>14</w:t>
            </w:r>
          </w:p>
        </w:tc>
        <w:tc>
          <w:tcPr>
            <w:tcW w:w="413" w:type="dxa"/>
            <w:tcBorders>
              <w:top w:val="single" w:sz="4" w:space="0" w:color="auto"/>
              <w:left w:val="single" w:sz="4" w:space="0" w:color="auto"/>
              <w:bottom w:val="nil"/>
              <w:right w:val="nil"/>
            </w:tcBorders>
            <w:shd w:val="clear" w:color="auto" w:fill="FFFFFF"/>
            <w:vAlign w:val="bottom"/>
          </w:tcPr>
          <w:p w:rsidR="00103285" w:rsidRPr="00DC44C2" w:rsidRDefault="00103285" w:rsidP="000403CA">
            <w:pPr>
              <w:spacing w:after="0" w:line="180" w:lineRule="exact"/>
              <w:jc w:val="center"/>
              <w:rPr>
                <w:rFonts w:ascii="Times New Roman" w:eastAsia="Times New Roman" w:hAnsi="Times New Roman" w:cs="Times New Roman"/>
                <w:b/>
                <w:lang w:eastAsia="ru-RU"/>
              </w:rPr>
            </w:pPr>
            <w:r w:rsidRPr="00DC44C2">
              <w:rPr>
                <w:rFonts w:ascii="Times New Roman" w:eastAsia="Times New Roman" w:hAnsi="Times New Roman" w:cs="Times New Roman"/>
                <w:b/>
                <w:lang w:eastAsia="ru-RU"/>
              </w:rPr>
              <w:t>14</w:t>
            </w:r>
          </w:p>
        </w:tc>
        <w:tc>
          <w:tcPr>
            <w:tcW w:w="418" w:type="dxa"/>
            <w:tcBorders>
              <w:top w:val="single" w:sz="4" w:space="0" w:color="auto"/>
              <w:left w:val="single" w:sz="4" w:space="0" w:color="auto"/>
              <w:bottom w:val="nil"/>
              <w:right w:val="nil"/>
            </w:tcBorders>
            <w:shd w:val="clear" w:color="auto" w:fill="FFFFFF"/>
            <w:vAlign w:val="bottom"/>
          </w:tcPr>
          <w:p w:rsidR="00103285" w:rsidRPr="00DC44C2" w:rsidRDefault="00103285" w:rsidP="000403CA">
            <w:pPr>
              <w:spacing w:after="0" w:line="180" w:lineRule="exact"/>
              <w:jc w:val="center"/>
              <w:rPr>
                <w:rFonts w:ascii="Times New Roman" w:eastAsia="Times New Roman" w:hAnsi="Times New Roman" w:cs="Times New Roman"/>
                <w:b/>
                <w:lang w:eastAsia="ru-RU"/>
              </w:rPr>
            </w:pPr>
            <w:r w:rsidRPr="00DC44C2">
              <w:rPr>
                <w:rFonts w:ascii="Times New Roman" w:eastAsia="Times New Roman" w:hAnsi="Times New Roman" w:cs="Times New Roman"/>
                <w:b/>
                <w:lang w:eastAsia="ru-RU"/>
              </w:rPr>
              <w:t>12</w:t>
            </w:r>
          </w:p>
        </w:tc>
        <w:tc>
          <w:tcPr>
            <w:tcW w:w="475" w:type="dxa"/>
            <w:tcBorders>
              <w:top w:val="single" w:sz="4" w:space="0" w:color="auto"/>
              <w:left w:val="single" w:sz="4" w:space="0" w:color="auto"/>
              <w:bottom w:val="nil"/>
              <w:right w:val="nil"/>
            </w:tcBorders>
            <w:shd w:val="clear" w:color="auto" w:fill="FFFFFF"/>
            <w:vAlign w:val="bottom"/>
          </w:tcPr>
          <w:p w:rsidR="00103285" w:rsidRPr="00DC44C2" w:rsidRDefault="00103285" w:rsidP="000403CA">
            <w:pPr>
              <w:spacing w:after="0" w:line="180" w:lineRule="exact"/>
              <w:jc w:val="center"/>
              <w:rPr>
                <w:rFonts w:ascii="Times New Roman" w:eastAsia="Times New Roman" w:hAnsi="Times New Roman" w:cs="Times New Roman"/>
                <w:b/>
                <w:lang w:eastAsia="ru-RU"/>
              </w:rPr>
            </w:pPr>
          </w:p>
        </w:tc>
        <w:tc>
          <w:tcPr>
            <w:tcW w:w="470" w:type="dxa"/>
            <w:tcBorders>
              <w:top w:val="single" w:sz="4" w:space="0" w:color="auto"/>
              <w:left w:val="single" w:sz="4" w:space="0" w:color="auto"/>
              <w:bottom w:val="nil"/>
              <w:right w:val="single" w:sz="4" w:space="0" w:color="auto"/>
            </w:tcBorders>
            <w:shd w:val="clear" w:color="auto" w:fill="FFFFFF"/>
            <w:vAlign w:val="bottom"/>
          </w:tcPr>
          <w:p w:rsidR="00103285" w:rsidRPr="00DC44C2" w:rsidRDefault="00103285" w:rsidP="000403CA">
            <w:pPr>
              <w:spacing w:after="0" w:line="180" w:lineRule="exact"/>
              <w:jc w:val="center"/>
              <w:rPr>
                <w:rFonts w:ascii="Times New Roman" w:eastAsia="Times New Roman" w:hAnsi="Times New Roman" w:cs="Times New Roman"/>
                <w:b/>
                <w:lang w:eastAsia="ru-RU"/>
              </w:rPr>
            </w:pPr>
            <w:r w:rsidRPr="00DC44C2">
              <w:rPr>
                <w:rFonts w:ascii="Times New Roman" w:eastAsia="Times New Roman" w:hAnsi="Times New Roman" w:cs="Times New Roman"/>
                <w:b/>
                <w:lang w:eastAsia="ru-RU"/>
              </w:rPr>
              <w:t>4</w:t>
            </w:r>
          </w:p>
        </w:tc>
      </w:tr>
      <w:tr w:rsidR="00103285" w:rsidRPr="00B5660C" w:rsidTr="000403CA">
        <w:trPr>
          <w:trHeight w:val="454"/>
        </w:trPr>
        <w:tc>
          <w:tcPr>
            <w:tcW w:w="3536" w:type="dxa"/>
            <w:tcBorders>
              <w:top w:val="single" w:sz="4" w:space="0" w:color="auto"/>
              <w:left w:val="single" w:sz="4" w:space="0" w:color="auto"/>
              <w:bottom w:val="nil"/>
              <w:right w:val="nil"/>
            </w:tcBorders>
            <w:shd w:val="clear" w:color="auto" w:fill="FFFFFF"/>
            <w:vAlign w:val="center"/>
          </w:tcPr>
          <w:p w:rsidR="00103285" w:rsidRPr="00DC44C2" w:rsidRDefault="00103285" w:rsidP="000403CA">
            <w:pPr>
              <w:spacing w:after="0" w:line="240" w:lineRule="auto"/>
              <w:rPr>
                <w:rFonts w:ascii="Times New Roman" w:eastAsia="Times New Roman" w:hAnsi="Times New Roman" w:cs="Times New Roman"/>
                <w:b/>
                <w:lang w:eastAsia="ru-RU"/>
              </w:rPr>
            </w:pPr>
            <w:r w:rsidRPr="00DC44C2">
              <w:rPr>
                <w:rFonts w:ascii="Times New Roman" w:eastAsia="Times New Roman" w:hAnsi="Times New Roman" w:cs="Times New Roman"/>
                <w:b/>
                <w:color w:val="000000"/>
                <w:lang w:eastAsia="ru-RU"/>
              </w:rPr>
              <w:t>Специальная физическая подго</w:t>
            </w:r>
            <w:r w:rsidRPr="00DC44C2">
              <w:rPr>
                <w:rFonts w:ascii="Times New Roman" w:eastAsia="Times New Roman" w:hAnsi="Times New Roman" w:cs="Times New Roman"/>
                <w:b/>
                <w:color w:val="000000"/>
                <w:lang w:eastAsia="ru-RU"/>
              </w:rPr>
              <w:softHyphen/>
              <w:t>товка</w:t>
            </w:r>
          </w:p>
        </w:tc>
        <w:tc>
          <w:tcPr>
            <w:tcW w:w="686" w:type="dxa"/>
            <w:tcBorders>
              <w:top w:val="single" w:sz="4" w:space="0" w:color="auto"/>
              <w:left w:val="single" w:sz="4" w:space="0" w:color="auto"/>
              <w:bottom w:val="nil"/>
              <w:right w:val="nil"/>
            </w:tcBorders>
            <w:shd w:val="clear" w:color="auto" w:fill="FFFFFF"/>
          </w:tcPr>
          <w:p w:rsidR="00103285" w:rsidRPr="00DC44C2" w:rsidRDefault="00103285" w:rsidP="000403CA">
            <w:pPr>
              <w:spacing w:after="0" w:line="180" w:lineRule="exact"/>
              <w:jc w:val="center"/>
              <w:rPr>
                <w:rFonts w:ascii="Times New Roman" w:eastAsia="Times New Roman" w:hAnsi="Times New Roman" w:cs="Times New Roman"/>
                <w:b/>
                <w:lang w:eastAsia="ru-RU"/>
              </w:rPr>
            </w:pPr>
            <w:r w:rsidRPr="00DC44C2">
              <w:rPr>
                <w:rFonts w:ascii="Times New Roman" w:eastAsia="Times New Roman" w:hAnsi="Times New Roman" w:cs="Times New Roman"/>
                <w:b/>
                <w:lang w:eastAsia="ru-RU"/>
              </w:rPr>
              <w:t>160</w:t>
            </w:r>
          </w:p>
        </w:tc>
        <w:tc>
          <w:tcPr>
            <w:tcW w:w="576" w:type="dxa"/>
            <w:tcBorders>
              <w:top w:val="single" w:sz="4" w:space="0" w:color="auto"/>
              <w:left w:val="single" w:sz="4" w:space="0" w:color="auto"/>
              <w:bottom w:val="nil"/>
              <w:right w:val="nil"/>
            </w:tcBorders>
            <w:shd w:val="clear" w:color="auto" w:fill="FFFFFF"/>
            <w:vAlign w:val="center"/>
          </w:tcPr>
          <w:p w:rsidR="00103285" w:rsidRPr="00DC44C2" w:rsidRDefault="00103285" w:rsidP="000403CA">
            <w:pPr>
              <w:spacing w:after="0" w:line="180" w:lineRule="exact"/>
              <w:jc w:val="center"/>
              <w:rPr>
                <w:rFonts w:ascii="Times New Roman" w:eastAsia="Times New Roman" w:hAnsi="Times New Roman" w:cs="Times New Roman"/>
                <w:b/>
                <w:lang w:eastAsia="ru-RU"/>
              </w:rPr>
            </w:pPr>
            <w:r w:rsidRPr="00DC44C2">
              <w:rPr>
                <w:rFonts w:ascii="Times New Roman" w:eastAsia="Times New Roman" w:hAnsi="Times New Roman" w:cs="Times New Roman"/>
                <w:b/>
                <w:lang w:eastAsia="ru-RU"/>
              </w:rPr>
              <w:t>20</w:t>
            </w:r>
          </w:p>
        </w:tc>
        <w:tc>
          <w:tcPr>
            <w:tcW w:w="552" w:type="dxa"/>
            <w:tcBorders>
              <w:top w:val="single" w:sz="4" w:space="0" w:color="auto"/>
              <w:left w:val="single" w:sz="4" w:space="0" w:color="auto"/>
              <w:bottom w:val="nil"/>
              <w:right w:val="nil"/>
            </w:tcBorders>
            <w:shd w:val="clear" w:color="auto" w:fill="FFFFFF"/>
            <w:vAlign w:val="center"/>
          </w:tcPr>
          <w:p w:rsidR="00103285" w:rsidRPr="00DC44C2" w:rsidRDefault="00103285" w:rsidP="000403CA">
            <w:pPr>
              <w:spacing w:after="0" w:line="180" w:lineRule="exact"/>
              <w:jc w:val="center"/>
              <w:rPr>
                <w:rFonts w:ascii="Times New Roman" w:eastAsia="Times New Roman" w:hAnsi="Times New Roman" w:cs="Times New Roman"/>
                <w:b/>
                <w:lang w:eastAsia="ru-RU"/>
              </w:rPr>
            </w:pPr>
            <w:r w:rsidRPr="00DC44C2">
              <w:rPr>
                <w:rFonts w:ascii="Times New Roman" w:eastAsia="Times New Roman" w:hAnsi="Times New Roman" w:cs="Times New Roman"/>
                <w:b/>
                <w:lang w:eastAsia="ru-RU"/>
              </w:rPr>
              <w:t>19</w:t>
            </w:r>
          </w:p>
        </w:tc>
        <w:tc>
          <w:tcPr>
            <w:tcW w:w="557" w:type="dxa"/>
            <w:tcBorders>
              <w:top w:val="single" w:sz="4" w:space="0" w:color="auto"/>
              <w:left w:val="single" w:sz="4" w:space="0" w:color="auto"/>
              <w:bottom w:val="nil"/>
              <w:right w:val="nil"/>
            </w:tcBorders>
            <w:shd w:val="clear" w:color="auto" w:fill="FFFFFF"/>
            <w:vAlign w:val="center"/>
          </w:tcPr>
          <w:p w:rsidR="00103285" w:rsidRPr="00DC44C2" w:rsidRDefault="00103285" w:rsidP="000403CA">
            <w:pPr>
              <w:spacing w:after="0" w:line="180" w:lineRule="exact"/>
              <w:jc w:val="center"/>
              <w:rPr>
                <w:rFonts w:ascii="Times New Roman" w:eastAsia="Times New Roman" w:hAnsi="Times New Roman" w:cs="Times New Roman"/>
                <w:b/>
                <w:lang w:eastAsia="ru-RU"/>
              </w:rPr>
            </w:pPr>
            <w:r w:rsidRPr="00DC44C2">
              <w:rPr>
                <w:rFonts w:ascii="Times New Roman" w:eastAsia="Times New Roman" w:hAnsi="Times New Roman" w:cs="Times New Roman"/>
                <w:b/>
                <w:lang w:eastAsia="ru-RU"/>
              </w:rPr>
              <w:t>18</w:t>
            </w:r>
          </w:p>
        </w:tc>
        <w:tc>
          <w:tcPr>
            <w:tcW w:w="557" w:type="dxa"/>
            <w:tcBorders>
              <w:top w:val="single" w:sz="4" w:space="0" w:color="auto"/>
              <w:left w:val="single" w:sz="4" w:space="0" w:color="auto"/>
              <w:bottom w:val="nil"/>
              <w:right w:val="nil"/>
            </w:tcBorders>
            <w:shd w:val="clear" w:color="auto" w:fill="FFFFFF"/>
            <w:vAlign w:val="center"/>
          </w:tcPr>
          <w:p w:rsidR="00103285" w:rsidRPr="00DC44C2" w:rsidRDefault="00103285" w:rsidP="000403CA">
            <w:pPr>
              <w:spacing w:after="0" w:line="180" w:lineRule="exact"/>
              <w:jc w:val="center"/>
              <w:rPr>
                <w:rFonts w:ascii="Times New Roman" w:eastAsia="Times New Roman" w:hAnsi="Times New Roman" w:cs="Times New Roman"/>
                <w:b/>
                <w:lang w:eastAsia="ru-RU"/>
              </w:rPr>
            </w:pPr>
            <w:r w:rsidRPr="00DC44C2">
              <w:rPr>
                <w:rFonts w:ascii="Times New Roman" w:eastAsia="Times New Roman" w:hAnsi="Times New Roman" w:cs="Times New Roman"/>
                <w:b/>
                <w:lang w:eastAsia="ru-RU"/>
              </w:rPr>
              <w:t>15</w:t>
            </w:r>
          </w:p>
        </w:tc>
        <w:tc>
          <w:tcPr>
            <w:tcW w:w="538" w:type="dxa"/>
            <w:tcBorders>
              <w:top w:val="single" w:sz="4" w:space="0" w:color="auto"/>
              <w:left w:val="single" w:sz="4" w:space="0" w:color="auto"/>
              <w:bottom w:val="nil"/>
              <w:right w:val="nil"/>
            </w:tcBorders>
            <w:shd w:val="clear" w:color="auto" w:fill="FFFFFF"/>
            <w:vAlign w:val="center"/>
          </w:tcPr>
          <w:p w:rsidR="00103285" w:rsidRPr="00DC44C2" w:rsidRDefault="00103285" w:rsidP="000403CA">
            <w:pPr>
              <w:spacing w:after="0" w:line="180" w:lineRule="exact"/>
              <w:jc w:val="center"/>
              <w:rPr>
                <w:rFonts w:ascii="Times New Roman" w:eastAsia="Times New Roman" w:hAnsi="Times New Roman" w:cs="Times New Roman"/>
                <w:b/>
                <w:lang w:eastAsia="ru-RU"/>
              </w:rPr>
            </w:pPr>
            <w:r w:rsidRPr="00DC44C2">
              <w:rPr>
                <w:rFonts w:ascii="Times New Roman" w:eastAsia="Times New Roman" w:hAnsi="Times New Roman" w:cs="Times New Roman"/>
                <w:b/>
                <w:lang w:eastAsia="ru-RU"/>
              </w:rPr>
              <w:t>13</w:t>
            </w:r>
          </w:p>
        </w:tc>
        <w:tc>
          <w:tcPr>
            <w:tcW w:w="509" w:type="dxa"/>
            <w:tcBorders>
              <w:top w:val="single" w:sz="4" w:space="0" w:color="auto"/>
              <w:left w:val="single" w:sz="4" w:space="0" w:color="auto"/>
              <w:bottom w:val="nil"/>
              <w:right w:val="nil"/>
            </w:tcBorders>
            <w:shd w:val="clear" w:color="auto" w:fill="FFFFFF"/>
            <w:vAlign w:val="center"/>
          </w:tcPr>
          <w:p w:rsidR="00103285" w:rsidRPr="00DC44C2" w:rsidRDefault="00103285" w:rsidP="000403CA">
            <w:pPr>
              <w:spacing w:after="0" w:line="180" w:lineRule="exact"/>
              <w:jc w:val="center"/>
              <w:rPr>
                <w:rFonts w:ascii="Times New Roman" w:eastAsia="Times New Roman" w:hAnsi="Times New Roman" w:cs="Times New Roman"/>
                <w:b/>
                <w:lang w:eastAsia="ru-RU"/>
              </w:rPr>
            </w:pPr>
            <w:r w:rsidRPr="00DC44C2">
              <w:rPr>
                <w:rFonts w:ascii="Times New Roman" w:eastAsia="Times New Roman" w:hAnsi="Times New Roman" w:cs="Times New Roman"/>
                <w:b/>
                <w:lang w:eastAsia="ru-RU"/>
              </w:rPr>
              <w:t>15</w:t>
            </w:r>
          </w:p>
        </w:tc>
        <w:tc>
          <w:tcPr>
            <w:tcW w:w="413" w:type="dxa"/>
            <w:tcBorders>
              <w:top w:val="single" w:sz="4" w:space="0" w:color="auto"/>
              <w:left w:val="single" w:sz="4" w:space="0" w:color="auto"/>
              <w:bottom w:val="nil"/>
              <w:right w:val="nil"/>
            </w:tcBorders>
            <w:shd w:val="clear" w:color="auto" w:fill="FFFFFF"/>
          </w:tcPr>
          <w:p w:rsidR="00103285" w:rsidRPr="00DC44C2" w:rsidRDefault="00103285" w:rsidP="000403CA">
            <w:pPr>
              <w:spacing w:after="0" w:line="180" w:lineRule="exact"/>
              <w:jc w:val="center"/>
              <w:rPr>
                <w:rFonts w:ascii="Times New Roman" w:eastAsia="Times New Roman" w:hAnsi="Times New Roman" w:cs="Times New Roman"/>
                <w:b/>
                <w:lang w:eastAsia="ru-RU"/>
              </w:rPr>
            </w:pPr>
            <w:r w:rsidRPr="00DC44C2">
              <w:rPr>
                <w:rFonts w:ascii="Times New Roman" w:eastAsia="Times New Roman" w:hAnsi="Times New Roman" w:cs="Times New Roman"/>
                <w:b/>
                <w:lang w:eastAsia="ru-RU"/>
              </w:rPr>
              <w:t>14</w:t>
            </w:r>
          </w:p>
        </w:tc>
        <w:tc>
          <w:tcPr>
            <w:tcW w:w="413" w:type="dxa"/>
            <w:tcBorders>
              <w:top w:val="single" w:sz="4" w:space="0" w:color="auto"/>
              <w:left w:val="single" w:sz="4" w:space="0" w:color="auto"/>
              <w:bottom w:val="nil"/>
              <w:right w:val="nil"/>
            </w:tcBorders>
            <w:shd w:val="clear" w:color="auto" w:fill="FFFFFF"/>
            <w:vAlign w:val="center"/>
          </w:tcPr>
          <w:p w:rsidR="00103285" w:rsidRPr="00DC44C2" w:rsidRDefault="00103285" w:rsidP="000403CA">
            <w:pPr>
              <w:spacing w:after="0" w:line="180" w:lineRule="exact"/>
              <w:jc w:val="center"/>
              <w:rPr>
                <w:rFonts w:ascii="Times New Roman" w:eastAsia="Times New Roman" w:hAnsi="Times New Roman" w:cs="Times New Roman"/>
                <w:b/>
                <w:lang w:eastAsia="ru-RU"/>
              </w:rPr>
            </w:pPr>
            <w:r w:rsidRPr="00DC44C2">
              <w:rPr>
                <w:rFonts w:ascii="Times New Roman" w:eastAsia="Times New Roman" w:hAnsi="Times New Roman" w:cs="Times New Roman"/>
                <w:b/>
                <w:lang w:eastAsia="ru-RU"/>
              </w:rPr>
              <w:t>15</w:t>
            </w:r>
          </w:p>
        </w:tc>
        <w:tc>
          <w:tcPr>
            <w:tcW w:w="413" w:type="dxa"/>
            <w:tcBorders>
              <w:top w:val="single" w:sz="4" w:space="0" w:color="auto"/>
              <w:left w:val="single" w:sz="4" w:space="0" w:color="auto"/>
              <w:bottom w:val="nil"/>
              <w:right w:val="nil"/>
            </w:tcBorders>
            <w:shd w:val="clear" w:color="auto" w:fill="FFFFFF"/>
          </w:tcPr>
          <w:p w:rsidR="00103285" w:rsidRPr="00DC44C2" w:rsidRDefault="00103285" w:rsidP="000403CA">
            <w:pPr>
              <w:spacing w:after="0" w:line="180" w:lineRule="exact"/>
              <w:jc w:val="center"/>
              <w:rPr>
                <w:rFonts w:ascii="Times New Roman" w:eastAsia="Times New Roman" w:hAnsi="Times New Roman" w:cs="Times New Roman"/>
                <w:b/>
                <w:lang w:eastAsia="ru-RU"/>
              </w:rPr>
            </w:pPr>
            <w:r w:rsidRPr="00DC44C2">
              <w:rPr>
                <w:rFonts w:ascii="Times New Roman" w:eastAsia="Times New Roman" w:hAnsi="Times New Roman" w:cs="Times New Roman"/>
                <w:b/>
                <w:lang w:eastAsia="ru-RU"/>
              </w:rPr>
              <w:t>14</w:t>
            </w:r>
          </w:p>
        </w:tc>
        <w:tc>
          <w:tcPr>
            <w:tcW w:w="418" w:type="dxa"/>
            <w:tcBorders>
              <w:top w:val="single" w:sz="4" w:space="0" w:color="auto"/>
              <w:left w:val="single" w:sz="4" w:space="0" w:color="auto"/>
              <w:bottom w:val="nil"/>
              <w:right w:val="nil"/>
            </w:tcBorders>
            <w:shd w:val="clear" w:color="auto" w:fill="FFFFFF"/>
          </w:tcPr>
          <w:p w:rsidR="00103285" w:rsidRPr="00DC44C2" w:rsidRDefault="00103285" w:rsidP="000403CA">
            <w:pPr>
              <w:spacing w:after="0" w:line="180" w:lineRule="exact"/>
              <w:jc w:val="center"/>
              <w:rPr>
                <w:rFonts w:ascii="Times New Roman" w:eastAsia="Times New Roman" w:hAnsi="Times New Roman" w:cs="Times New Roman"/>
                <w:b/>
                <w:lang w:eastAsia="ru-RU"/>
              </w:rPr>
            </w:pPr>
            <w:r w:rsidRPr="00DC44C2">
              <w:rPr>
                <w:rFonts w:ascii="Times New Roman" w:eastAsia="Times New Roman" w:hAnsi="Times New Roman" w:cs="Times New Roman"/>
                <w:b/>
                <w:lang w:eastAsia="ru-RU"/>
              </w:rPr>
              <w:t>15</w:t>
            </w:r>
          </w:p>
        </w:tc>
        <w:tc>
          <w:tcPr>
            <w:tcW w:w="475" w:type="dxa"/>
            <w:tcBorders>
              <w:top w:val="single" w:sz="4" w:space="0" w:color="auto"/>
              <w:left w:val="single" w:sz="4" w:space="0" w:color="auto"/>
              <w:bottom w:val="nil"/>
              <w:right w:val="nil"/>
            </w:tcBorders>
            <w:shd w:val="clear" w:color="auto" w:fill="FFFFFF"/>
          </w:tcPr>
          <w:p w:rsidR="00103285" w:rsidRPr="00DC44C2" w:rsidRDefault="00103285" w:rsidP="000403CA">
            <w:pPr>
              <w:spacing w:after="0" w:line="180" w:lineRule="exact"/>
              <w:jc w:val="center"/>
              <w:rPr>
                <w:rFonts w:ascii="Times New Roman" w:eastAsia="Times New Roman" w:hAnsi="Times New Roman" w:cs="Times New Roman"/>
                <w:b/>
                <w:lang w:eastAsia="ru-RU"/>
              </w:rPr>
            </w:pPr>
          </w:p>
        </w:tc>
        <w:tc>
          <w:tcPr>
            <w:tcW w:w="470" w:type="dxa"/>
            <w:tcBorders>
              <w:top w:val="single" w:sz="4" w:space="0" w:color="auto"/>
              <w:left w:val="single" w:sz="4" w:space="0" w:color="auto"/>
              <w:bottom w:val="nil"/>
              <w:right w:val="single" w:sz="4" w:space="0" w:color="auto"/>
            </w:tcBorders>
            <w:shd w:val="clear" w:color="auto" w:fill="FFFFFF"/>
          </w:tcPr>
          <w:p w:rsidR="00103285" w:rsidRPr="00DC44C2" w:rsidRDefault="00103285" w:rsidP="000403CA">
            <w:pPr>
              <w:spacing w:after="0" w:line="180" w:lineRule="exact"/>
              <w:jc w:val="center"/>
              <w:rPr>
                <w:rFonts w:ascii="Times New Roman" w:eastAsia="Times New Roman" w:hAnsi="Times New Roman" w:cs="Times New Roman"/>
                <w:b/>
                <w:lang w:eastAsia="ru-RU"/>
              </w:rPr>
            </w:pPr>
            <w:r w:rsidRPr="00DC44C2">
              <w:rPr>
                <w:rFonts w:ascii="Times New Roman" w:eastAsia="Times New Roman" w:hAnsi="Times New Roman" w:cs="Times New Roman"/>
                <w:b/>
                <w:lang w:eastAsia="ru-RU"/>
              </w:rPr>
              <w:t>4</w:t>
            </w:r>
          </w:p>
        </w:tc>
      </w:tr>
      <w:tr w:rsidR="00103285" w:rsidRPr="00B5660C" w:rsidTr="000403CA">
        <w:trPr>
          <w:trHeight w:val="283"/>
        </w:trPr>
        <w:tc>
          <w:tcPr>
            <w:tcW w:w="3536" w:type="dxa"/>
            <w:tcBorders>
              <w:top w:val="single" w:sz="4" w:space="0" w:color="auto"/>
              <w:left w:val="single" w:sz="4" w:space="0" w:color="auto"/>
              <w:bottom w:val="nil"/>
              <w:right w:val="nil"/>
            </w:tcBorders>
            <w:shd w:val="clear" w:color="auto" w:fill="FFFFFF"/>
            <w:vAlign w:val="center"/>
          </w:tcPr>
          <w:p w:rsidR="00103285" w:rsidRPr="00DC44C2" w:rsidRDefault="00103285" w:rsidP="000403CA">
            <w:pPr>
              <w:spacing w:after="0" w:line="180" w:lineRule="exact"/>
              <w:rPr>
                <w:rFonts w:ascii="Times New Roman" w:eastAsia="Times New Roman" w:hAnsi="Times New Roman" w:cs="Times New Roman"/>
                <w:b/>
                <w:lang w:eastAsia="ru-RU"/>
              </w:rPr>
            </w:pPr>
            <w:r w:rsidRPr="00DC44C2">
              <w:rPr>
                <w:rFonts w:ascii="Times New Roman" w:eastAsia="Times New Roman" w:hAnsi="Times New Roman" w:cs="Times New Roman"/>
                <w:b/>
                <w:color w:val="000000"/>
                <w:lang w:eastAsia="ru-RU"/>
              </w:rPr>
              <w:t>Акробатика</w:t>
            </w:r>
          </w:p>
        </w:tc>
        <w:tc>
          <w:tcPr>
            <w:tcW w:w="686" w:type="dxa"/>
            <w:tcBorders>
              <w:top w:val="single" w:sz="4" w:space="0" w:color="auto"/>
              <w:left w:val="single" w:sz="4" w:space="0" w:color="auto"/>
              <w:bottom w:val="nil"/>
              <w:right w:val="nil"/>
            </w:tcBorders>
            <w:shd w:val="clear" w:color="auto" w:fill="FFFFFF"/>
            <w:vAlign w:val="bottom"/>
          </w:tcPr>
          <w:p w:rsidR="00103285" w:rsidRPr="00DC44C2" w:rsidRDefault="00103285" w:rsidP="000403CA">
            <w:pPr>
              <w:spacing w:after="0" w:line="180" w:lineRule="exact"/>
              <w:jc w:val="center"/>
              <w:rPr>
                <w:rFonts w:ascii="Times New Roman" w:eastAsia="Times New Roman" w:hAnsi="Times New Roman" w:cs="Times New Roman"/>
                <w:b/>
                <w:lang w:eastAsia="ru-RU"/>
              </w:rPr>
            </w:pPr>
            <w:r w:rsidRPr="00DC44C2">
              <w:rPr>
                <w:rFonts w:ascii="Times New Roman" w:eastAsia="Times New Roman" w:hAnsi="Times New Roman" w:cs="Times New Roman"/>
                <w:b/>
                <w:lang w:eastAsia="ru-RU"/>
              </w:rPr>
              <w:t>33</w:t>
            </w:r>
          </w:p>
        </w:tc>
        <w:tc>
          <w:tcPr>
            <w:tcW w:w="576" w:type="dxa"/>
            <w:tcBorders>
              <w:top w:val="single" w:sz="4" w:space="0" w:color="auto"/>
              <w:left w:val="single" w:sz="4" w:space="0" w:color="auto"/>
              <w:bottom w:val="nil"/>
              <w:right w:val="nil"/>
            </w:tcBorders>
            <w:shd w:val="clear" w:color="auto" w:fill="FFFFFF"/>
            <w:vAlign w:val="bottom"/>
          </w:tcPr>
          <w:p w:rsidR="00103285" w:rsidRPr="00DC44C2" w:rsidRDefault="00103285" w:rsidP="000403CA">
            <w:pPr>
              <w:spacing w:after="0" w:line="180" w:lineRule="exact"/>
              <w:jc w:val="center"/>
              <w:rPr>
                <w:rFonts w:ascii="Times New Roman" w:eastAsia="Times New Roman" w:hAnsi="Times New Roman" w:cs="Times New Roman"/>
                <w:b/>
                <w:lang w:eastAsia="ru-RU"/>
              </w:rPr>
            </w:pPr>
            <w:r w:rsidRPr="00DC44C2">
              <w:rPr>
                <w:rFonts w:ascii="Times New Roman" w:eastAsia="Times New Roman" w:hAnsi="Times New Roman" w:cs="Times New Roman"/>
                <w:b/>
                <w:lang w:eastAsia="ru-RU"/>
              </w:rPr>
              <w:t>3</w:t>
            </w:r>
          </w:p>
        </w:tc>
        <w:tc>
          <w:tcPr>
            <w:tcW w:w="552" w:type="dxa"/>
            <w:tcBorders>
              <w:top w:val="single" w:sz="4" w:space="0" w:color="auto"/>
              <w:left w:val="single" w:sz="4" w:space="0" w:color="auto"/>
              <w:bottom w:val="nil"/>
              <w:right w:val="nil"/>
            </w:tcBorders>
            <w:shd w:val="clear" w:color="auto" w:fill="FFFFFF"/>
            <w:vAlign w:val="bottom"/>
          </w:tcPr>
          <w:p w:rsidR="00103285" w:rsidRPr="00DC44C2" w:rsidRDefault="00103285" w:rsidP="000403CA">
            <w:pPr>
              <w:spacing w:after="0" w:line="180" w:lineRule="exact"/>
              <w:jc w:val="center"/>
              <w:rPr>
                <w:rFonts w:ascii="Times New Roman" w:eastAsia="Times New Roman" w:hAnsi="Times New Roman" w:cs="Times New Roman"/>
                <w:b/>
                <w:lang w:eastAsia="ru-RU"/>
              </w:rPr>
            </w:pPr>
            <w:r w:rsidRPr="00DC44C2">
              <w:rPr>
                <w:rFonts w:ascii="Times New Roman" w:eastAsia="Times New Roman" w:hAnsi="Times New Roman" w:cs="Times New Roman"/>
                <w:b/>
                <w:lang w:eastAsia="ru-RU"/>
              </w:rPr>
              <w:t>4</w:t>
            </w:r>
          </w:p>
        </w:tc>
        <w:tc>
          <w:tcPr>
            <w:tcW w:w="557" w:type="dxa"/>
            <w:tcBorders>
              <w:top w:val="single" w:sz="4" w:space="0" w:color="auto"/>
              <w:left w:val="single" w:sz="4" w:space="0" w:color="auto"/>
              <w:bottom w:val="nil"/>
              <w:right w:val="nil"/>
            </w:tcBorders>
            <w:shd w:val="clear" w:color="auto" w:fill="FFFFFF"/>
            <w:vAlign w:val="bottom"/>
          </w:tcPr>
          <w:p w:rsidR="00103285" w:rsidRPr="00DC44C2" w:rsidRDefault="00103285" w:rsidP="000403CA">
            <w:pPr>
              <w:spacing w:after="0" w:line="180" w:lineRule="exact"/>
              <w:jc w:val="center"/>
              <w:rPr>
                <w:rFonts w:ascii="Times New Roman" w:eastAsia="Times New Roman" w:hAnsi="Times New Roman" w:cs="Times New Roman"/>
                <w:b/>
                <w:lang w:eastAsia="ru-RU"/>
              </w:rPr>
            </w:pPr>
            <w:r w:rsidRPr="00DC44C2">
              <w:rPr>
                <w:rFonts w:ascii="Times New Roman" w:eastAsia="Times New Roman" w:hAnsi="Times New Roman" w:cs="Times New Roman"/>
                <w:b/>
                <w:lang w:eastAsia="ru-RU"/>
              </w:rPr>
              <w:t>3</w:t>
            </w:r>
          </w:p>
        </w:tc>
        <w:tc>
          <w:tcPr>
            <w:tcW w:w="557" w:type="dxa"/>
            <w:tcBorders>
              <w:top w:val="single" w:sz="4" w:space="0" w:color="auto"/>
              <w:left w:val="single" w:sz="4" w:space="0" w:color="auto"/>
              <w:bottom w:val="nil"/>
              <w:right w:val="nil"/>
            </w:tcBorders>
            <w:shd w:val="clear" w:color="auto" w:fill="FFFFFF"/>
            <w:vAlign w:val="bottom"/>
          </w:tcPr>
          <w:p w:rsidR="00103285" w:rsidRPr="00DC44C2" w:rsidRDefault="00103285" w:rsidP="000403CA">
            <w:pPr>
              <w:spacing w:after="0" w:line="180" w:lineRule="exact"/>
              <w:jc w:val="center"/>
              <w:rPr>
                <w:rFonts w:ascii="Times New Roman" w:eastAsia="Times New Roman" w:hAnsi="Times New Roman" w:cs="Times New Roman"/>
                <w:b/>
                <w:lang w:eastAsia="ru-RU"/>
              </w:rPr>
            </w:pPr>
            <w:r w:rsidRPr="00DC44C2">
              <w:rPr>
                <w:rFonts w:ascii="Times New Roman" w:eastAsia="Times New Roman" w:hAnsi="Times New Roman" w:cs="Times New Roman"/>
                <w:b/>
                <w:lang w:eastAsia="ru-RU"/>
              </w:rPr>
              <w:t>3</w:t>
            </w:r>
          </w:p>
        </w:tc>
        <w:tc>
          <w:tcPr>
            <w:tcW w:w="538" w:type="dxa"/>
            <w:tcBorders>
              <w:top w:val="single" w:sz="4" w:space="0" w:color="auto"/>
              <w:left w:val="single" w:sz="4" w:space="0" w:color="auto"/>
              <w:bottom w:val="nil"/>
              <w:right w:val="nil"/>
            </w:tcBorders>
            <w:shd w:val="clear" w:color="auto" w:fill="FFFFFF"/>
            <w:vAlign w:val="bottom"/>
          </w:tcPr>
          <w:p w:rsidR="00103285" w:rsidRPr="00DC44C2" w:rsidRDefault="00103285" w:rsidP="000403CA">
            <w:pPr>
              <w:spacing w:after="0" w:line="180" w:lineRule="exact"/>
              <w:jc w:val="center"/>
              <w:rPr>
                <w:rFonts w:ascii="Times New Roman" w:eastAsia="Times New Roman" w:hAnsi="Times New Roman" w:cs="Times New Roman"/>
                <w:b/>
                <w:lang w:eastAsia="ru-RU"/>
              </w:rPr>
            </w:pPr>
            <w:r w:rsidRPr="00DC44C2">
              <w:rPr>
                <w:rFonts w:ascii="Times New Roman" w:eastAsia="Times New Roman" w:hAnsi="Times New Roman" w:cs="Times New Roman"/>
                <w:b/>
                <w:lang w:eastAsia="ru-RU"/>
              </w:rPr>
              <w:t>3</w:t>
            </w:r>
          </w:p>
        </w:tc>
        <w:tc>
          <w:tcPr>
            <w:tcW w:w="509" w:type="dxa"/>
            <w:tcBorders>
              <w:top w:val="single" w:sz="4" w:space="0" w:color="auto"/>
              <w:left w:val="single" w:sz="4" w:space="0" w:color="auto"/>
              <w:bottom w:val="nil"/>
              <w:right w:val="nil"/>
            </w:tcBorders>
            <w:shd w:val="clear" w:color="auto" w:fill="FFFFFF"/>
            <w:vAlign w:val="bottom"/>
          </w:tcPr>
          <w:p w:rsidR="00103285" w:rsidRPr="00DC44C2" w:rsidRDefault="00103285" w:rsidP="000403CA">
            <w:pPr>
              <w:spacing w:after="0" w:line="180" w:lineRule="exact"/>
              <w:jc w:val="center"/>
              <w:rPr>
                <w:rFonts w:ascii="Times New Roman" w:eastAsia="Times New Roman" w:hAnsi="Times New Roman" w:cs="Times New Roman"/>
                <w:b/>
                <w:lang w:eastAsia="ru-RU"/>
              </w:rPr>
            </w:pPr>
            <w:r w:rsidRPr="00DC44C2">
              <w:rPr>
                <w:rFonts w:ascii="Times New Roman" w:eastAsia="Times New Roman" w:hAnsi="Times New Roman" w:cs="Times New Roman"/>
                <w:b/>
                <w:lang w:eastAsia="ru-RU"/>
              </w:rPr>
              <w:t>3</w:t>
            </w:r>
          </w:p>
        </w:tc>
        <w:tc>
          <w:tcPr>
            <w:tcW w:w="413" w:type="dxa"/>
            <w:tcBorders>
              <w:top w:val="single" w:sz="4" w:space="0" w:color="auto"/>
              <w:left w:val="single" w:sz="4" w:space="0" w:color="auto"/>
              <w:bottom w:val="nil"/>
              <w:right w:val="nil"/>
            </w:tcBorders>
            <w:shd w:val="clear" w:color="auto" w:fill="FFFFFF"/>
            <w:vAlign w:val="bottom"/>
          </w:tcPr>
          <w:p w:rsidR="00103285" w:rsidRPr="00DC44C2" w:rsidRDefault="00103285" w:rsidP="000403CA">
            <w:pPr>
              <w:spacing w:after="0" w:line="180" w:lineRule="exact"/>
              <w:jc w:val="center"/>
              <w:rPr>
                <w:rFonts w:ascii="Times New Roman" w:eastAsia="Times New Roman" w:hAnsi="Times New Roman" w:cs="Times New Roman"/>
                <w:b/>
                <w:lang w:eastAsia="ru-RU"/>
              </w:rPr>
            </w:pPr>
            <w:r w:rsidRPr="00DC44C2">
              <w:rPr>
                <w:rFonts w:ascii="Times New Roman" w:eastAsia="Times New Roman" w:hAnsi="Times New Roman" w:cs="Times New Roman"/>
                <w:b/>
                <w:lang w:eastAsia="ru-RU"/>
              </w:rPr>
              <w:t>3</w:t>
            </w:r>
          </w:p>
        </w:tc>
        <w:tc>
          <w:tcPr>
            <w:tcW w:w="413" w:type="dxa"/>
            <w:tcBorders>
              <w:top w:val="single" w:sz="4" w:space="0" w:color="auto"/>
              <w:left w:val="single" w:sz="4" w:space="0" w:color="auto"/>
              <w:bottom w:val="nil"/>
              <w:right w:val="nil"/>
            </w:tcBorders>
            <w:shd w:val="clear" w:color="auto" w:fill="FFFFFF"/>
            <w:vAlign w:val="bottom"/>
          </w:tcPr>
          <w:p w:rsidR="00103285" w:rsidRPr="00DC44C2" w:rsidRDefault="00103285" w:rsidP="000403CA">
            <w:pPr>
              <w:spacing w:after="0" w:line="180" w:lineRule="exact"/>
              <w:jc w:val="center"/>
              <w:rPr>
                <w:rFonts w:ascii="Times New Roman" w:eastAsia="Times New Roman" w:hAnsi="Times New Roman" w:cs="Times New Roman"/>
                <w:b/>
                <w:lang w:eastAsia="ru-RU"/>
              </w:rPr>
            </w:pPr>
            <w:r w:rsidRPr="00DC44C2">
              <w:rPr>
                <w:rFonts w:ascii="Times New Roman" w:eastAsia="Times New Roman" w:hAnsi="Times New Roman" w:cs="Times New Roman"/>
                <w:b/>
                <w:lang w:eastAsia="ru-RU"/>
              </w:rPr>
              <w:t>3</w:t>
            </w:r>
          </w:p>
        </w:tc>
        <w:tc>
          <w:tcPr>
            <w:tcW w:w="413" w:type="dxa"/>
            <w:tcBorders>
              <w:top w:val="single" w:sz="4" w:space="0" w:color="auto"/>
              <w:left w:val="single" w:sz="4" w:space="0" w:color="auto"/>
              <w:bottom w:val="nil"/>
              <w:right w:val="nil"/>
            </w:tcBorders>
            <w:shd w:val="clear" w:color="auto" w:fill="FFFFFF"/>
            <w:vAlign w:val="bottom"/>
          </w:tcPr>
          <w:p w:rsidR="00103285" w:rsidRPr="00DC44C2" w:rsidRDefault="00103285" w:rsidP="000403CA">
            <w:pPr>
              <w:spacing w:after="0" w:line="180" w:lineRule="exact"/>
              <w:jc w:val="center"/>
              <w:rPr>
                <w:rFonts w:ascii="Times New Roman" w:eastAsia="Times New Roman" w:hAnsi="Times New Roman" w:cs="Times New Roman"/>
                <w:b/>
                <w:lang w:eastAsia="ru-RU"/>
              </w:rPr>
            </w:pPr>
            <w:r w:rsidRPr="00DC44C2">
              <w:rPr>
                <w:rFonts w:ascii="Times New Roman" w:eastAsia="Times New Roman" w:hAnsi="Times New Roman" w:cs="Times New Roman"/>
                <w:b/>
                <w:lang w:eastAsia="ru-RU"/>
              </w:rPr>
              <w:t>4</w:t>
            </w:r>
          </w:p>
        </w:tc>
        <w:tc>
          <w:tcPr>
            <w:tcW w:w="418" w:type="dxa"/>
            <w:tcBorders>
              <w:top w:val="single" w:sz="4" w:space="0" w:color="auto"/>
              <w:left w:val="single" w:sz="4" w:space="0" w:color="auto"/>
              <w:bottom w:val="nil"/>
              <w:right w:val="nil"/>
            </w:tcBorders>
            <w:shd w:val="clear" w:color="auto" w:fill="FFFFFF"/>
            <w:vAlign w:val="bottom"/>
          </w:tcPr>
          <w:p w:rsidR="00103285" w:rsidRPr="00DC44C2" w:rsidRDefault="00103285" w:rsidP="000403CA">
            <w:pPr>
              <w:spacing w:after="0" w:line="180" w:lineRule="exact"/>
              <w:jc w:val="center"/>
              <w:rPr>
                <w:rFonts w:ascii="Times New Roman" w:eastAsia="Times New Roman" w:hAnsi="Times New Roman" w:cs="Times New Roman"/>
                <w:b/>
                <w:lang w:eastAsia="ru-RU"/>
              </w:rPr>
            </w:pPr>
            <w:r w:rsidRPr="00DC44C2">
              <w:rPr>
                <w:rFonts w:ascii="Times New Roman" w:eastAsia="Times New Roman" w:hAnsi="Times New Roman" w:cs="Times New Roman"/>
                <w:b/>
                <w:lang w:eastAsia="ru-RU"/>
              </w:rPr>
              <w:t>3</w:t>
            </w:r>
          </w:p>
        </w:tc>
        <w:tc>
          <w:tcPr>
            <w:tcW w:w="475" w:type="dxa"/>
            <w:tcBorders>
              <w:top w:val="single" w:sz="4" w:space="0" w:color="auto"/>
              <w:left w:val="single" w:sz="4" w:space="0" w:color="auto"/>
              <w:bottom w:val="nil"/>
              <w:right w:val="nil"/>
            </w:tcBorders>
            <w:shd w:val="clear" w:color="auto" w:fill="FFFFFF"/>
            <w:vAlign w:val="bottom"/>
          </w:tcPr>
          <w:p w:rsidR="00103285" w:rsidRPr="00DC44C2" w:rsidRDefault="00103285" w:rsidP="000403CA">
            <w:pPr>
              <w:spacing w:after="0" w:line="180" w:lineRule="exact"/>
              <w:jc w:val="center"/>
              <w:rPr>
                <w:rFonts w:ascii="Times New Roman" w:eastAsia="Times New Roman" w:hAnsi="Times New Roman" w:cs="Times New Roman"/>
                <w:b/>
                <w:lang w:eastAsia="ru-RU"/>
              </w:rPr>
            </w:pPr>
          </w:p>
        </w:tc>
        <w:tc>
          <w:tcPr>
            <w:tcW w:w="470" w:type="dxa"/>
            <w:tcBorders>
              <w:top w:val="single" w:sz="4" w:space="0" w:color="auto"/>
              <w:left w:val="single" w:sz="4" w:space="0" w:color="auto"/>
              <w:bottom w:val="nil"/>
              <w:right w:val="single" w:sz="4" w:space="0" w:color="auto"/>
            </w:tcBorders>
            <w:shd w:val="clear" w:color="auto" w:fill="FFFFFF"/>
            <w:vAlign w:val="bottom"/>
          </w:tcPr>
          <w:p w:rsidR="00103285" w:rsidRPr="00DC44C2" w:rsidRDefault="00103285" w:rsidP="000403CA">
            <w:pPr>
              <w:spacing w:after="0" w:line="180" w:lineRule="exact"/>
              <w:jc w:val="center"/>
              <w:rPr>
                <w:rFonts w:ascii="Times New Roman" w:eastAsia="Times New Roman" w:hAnsi="Times New Roman" w:cs="Times New Roman"/>
                <w:b/>
                <w:lang w:eastAsia="ru-RU"/>
              </w:rPr>
            </w:pPr>
            <w:r w:rsidRPr="00DC44C2">
              <w:rPr>
                <w:rFonts w:ascii="Times New Roman" w:eastAsia="Times New Roman" w:hAnsi="Times New Roman" w:cs="Times New Roman"/>
                <w:b/>
                <w:lang w:eastAsia="ru-RU"/>
              </w:rPr>
              <w:t>1</w:t>
            </w:r>
          </w:p>
        </w:tc>
      </w:tr>
      <w:tr w:rsidR="00103285" w:rsidRPr="00B5660C" w:rsidTr="000403CA">
        <w:trPr>
          <w:trHeight w:val="283"/>
        </w:trPr>
        <w:tc>
          <w:tcPr>
            <w:tcW w:w="3536" w:type="dxa"/>
            <w:tcBorders>
              <w:top w:val="single" w:sz="4" w:space="0" w:color="auto"/>
              <w:left w:val="single" w:sz="4" w:space="0" w:color="auto"/>
              <w:bottom w:val="nil"/>
              <w:right w:val="nil"/>
            </w:tcBorders>
            <w:shd w:val="clear" w:color="auto" w:fill="FFFFFF"/>
            <w:vAlign w:val="bottom"/>
          </w:tcPr>
          <w:p w:rsidR="00103285" w:rsidRPr="00DC44C2" w:rsidRDefault="00103285" w:rsidP="000403CA">
            <w:pPr>
              <w:spacing w:after="0" w:line="180" w:lineRule="exact"/>
              <w:rPr>
                <w:rFonts w:ascii="Times New Roman" w:eastAsia="Times New Roman" w:hAnsi="Times New Roman" w:cs="Times New Roman"/>
                <w:b/>
                <w:lang w:eastAsia="ru-RU"/>
              </w:rPr>
            </w:pPr>
            <w:r w:rsidRPr="00DC44C2">
              <w:rPr>
                <w:rFonts w:ascii="Times New Roman" w:eastAsia="Times New Roman" w:hAnsi="Times New Roman" w:cs="Times New Roman"/>
                <w:b/>
                <w:color w:val="000000"/>
                <w:lang w:eastAsia="ru-RU"/>
              </w:rPr>
              <w:t>Хореография</w:t>
            </w:r>
          </w:p>
        </w:tc>
        <w:tc>
          <w:tcPr>
            <w:tcW w:w="686" w:type="dxa"/>
            <w:tcBorders>
              <w:top w:val="single" w:sz="4" w:space="0" w:color="auto"/>
              <w:left w:val="single" w:sz="4" w:space="0" w:color="auto"/>
              <w:bottom w:val="nil"/>
              <w:right w:val="nil"/>
            </w:tcBorders>
            <w:shd w:val="clear" w:color="auto" w:fill="FFFFFF"/>
            <w:vAlign w:val="bottom"/>
          </w:tcPr>
          <w:p w:rsidR="00103285" w:rsidRPr="00DC44C2" w:rsidRDefault="00103285" w:rsidP="000403CA">
            <w:pPr>
              <w:spacing w:after="0" w:line="180" w:lineRule="exact"/>
              <w:jc w:val="center"/>
              <w:rPr>
                <w:rFonts w:ascii="Times New Roman" w:eastAsia="Times New Roman" w:hAnsi="Times New Roman" w:cs="Times New Roman"/>
                <w:b/>
                <w:lang w:eastAsia="ru-RU"/>
              </w:rPr>
            </w:pPr>
            <w:r w:rsidRPr="00DC44C2">
              <w:rPr>
                <w:rFonts w:ascii="Times New Roman" w:eastAsia="Times New Roman" w:hAnsi="Times New Roman" w:cs="Times New Roman"/>
                <w:b/>
                <w:lang w:eastAsia="ru-RU"/>
              </w:rPr>
              <w:t>42</w:t>
            </w:r>
          </w:p>
        </w:tc>
        <w:tc>
          <w:tcPr>
            <w:tcW w:w="576" w:type="dxa"/>
            <w:tcBorders>
              <w:top w:val="single" w:sz="4" w:space="0" w:color="auto"/>
              <w:left w:val="single" w:sz="4" w:space="0" w:color="auto"/>
              <w:bottom w:val="nil"/>
              <w:right w:val="nil"/>
            </w:tcBorders>
            <w:shd w:val="clear" w:color="auto" w:fill="FFFFFF"/>
            <w:vAlign w:val="bottom"/>
          </w:tcPr>
          <w:p w:rsidR="00103285" w:rsidRPr="00DC44C2" w:rsidRDefault="00103285" w:rsidP="000403CA">
            <w:pPr>
              <w:spacing w:after="0" w:line="180" w:lineRule="exact"/>
              <w:jc w:val="center"/>
              <w:rPr>
                <w:rFonts w:ascii="Times New Roman" w:eastAsia="Times New Roman" w:hAnsi="Times New Roman" w:cs="Times New Roman"/>
                <w:b/>
                <w:lang w:eastAsia="ru-RU"/>
              </w:rPr>
            </w:pPr>
            <w:r w:rsidRPr="00DC44C2">
              <w:rPr>
                <w:rFonts w:ascii="Times New Roman" w:eastAsia="Times New Roman" w:hAnsi="Times New Roman" w:cs="Times New Roman"/>
                <w:b/>
                <w:lang w:eastAsia="ru-RU"/>
              </w:rPr>
              <w:t>3</w:t>
            </w:r>
          </w:p>
        </w:tc>
        <w:tc>
          <w:tcPr>
            <w:tcW w:w="552" w:type="dxa"/>
            <w:tcBorders>
              <w:top w:val="single" w:sz="4" w:space="0" w:color="auto"/>
              <w:left w:val="single" w:sz="4" w:space="0" w:color="auto"/>
              <w:bottom w:val="nil"/>
              <w:right w:val="nil"/>
            </w:tcBorders>
            <w:shd w:val="clear" w:color="auto" w:fill="FFFFFF"/>
            <w:vAlign w:val="bottom"/>
          </w:tcPr>
          <w:p w:rsidR="00103285" w:rsidRPr="00DC44C2" w:rsidRDefault="00103285" w:rsidP="000403CA">
            <w:pPr>
              <w:spacing w:after="0" w:line="180" w:lineRule="exact"/>
              <w:jc w:val="center"/>
              <w:rPr>
                <w:rFonts w:ascii="Times New Roman" w:eastAsia="Times New Roman" w:hAnsi="Times New Roman" w:cs="Times New Roman"/>
                <w:b/>
                <w:lang w:eastAsia="ru-RU"/>
              </w:rPr>
            </w:pPr>
            <w:r w:rsidRPr="00DC44C2">
              <w:rPr>
                <w:rFonts w:ascii="Times New Roman" w:eastAsia="Times New Roman" w:hAnsi="Times New Roman" w:cs="Times New Roman"/>
                <w:b/>
                <w:lang w:eastAsia="ru-RU"/>
              </w:rPr>
              <w:t>4</w:t>
            </w:r>
          </w:p>
        </w:tc>
        <w:tc>
          <w:tcPr>
            <w:tcW w:w="557" w:type="dxa"/>
            <w:tcBorders>
              <w:top w:val="single" w:sz="4" w:space="0" w:color="auto"/>
              <w:left w:val="single" w:sz="4" w:space="0" w:color="auto"/>
              <w:bottom w:val="nil"/>
              <w:right w:val="nil"/>
            </w:tcBorders>
            <w:shd w:val="clear" w:color="auto" w:fill="FFFFFF"/>
            <w:vAlign w:val="bottom"/>
          </w:tcPr>
          <w:p w:rsidR="00103285" w:rsidRPr="00DC44C2" w:rsidRDefault="00103285" w:rsidP="000403CA">
            <w:pPr>
              <w:spacing w:after="0" w:line="180" w:lineRule="exact"/>
              <w:jc w:val="center"/>
              <w:rPr>
                <w:rFonts w:ascii="Times New Roman" w:eastAsia="Times New Roman" w:hAnsi="Times New Roman" w:cs="Times New Roman"/>
                <w:b/>
                <w:lang w:eastAsia="ru-RU"/>
              </w:rPr>
            </w:pPr>
            <w:r w:rsidRPr="00DC44C2">
              <w:rPr>
                <w:rFonts w:ascii="Times New Roman" w:eastAsia="Times New Roman" w:hAnsi="Times New Roman" w:cs="Times New Roman"/>
                <w:b/>
                <w:lang w:eastAsia="ru-RU"/>
              </w:rPr>
              <w:t>5</w:t>
            </w:r>
          </w:p>
        </w:tc>
        <w:tc>
          <w:tcPr>
            <w:tcW w:w="557" w:type="dxa"/>
            <w:tcBorders>
              <w:top w:val="single" w:sz="4" w:space="0" w:color="auto"/>
              <w:left w:val="single" w:sz="4" w:space="0" w:color="auto"/>
              <w:bottom w:val="nil"/>
              <w:right w:val="nil"/>
            </w:tcBorders>
            <w:shd w:val="clear" w:color="auto" w:fill="FFFFFF"/>
            <w:vAlign w:val="bottom"/>
          </w:tcPr>
          <w:p w:rsidR="00103285" w:rsidRPr="00DC44C2" w:rsidRDefault="00103285" w:rsidP="000403CA">
            <w:pPr>
              <w:spacing w:after="0" w:line="180" w:lineRule="exact"/>
              <w:jc w:val="center"/>
              <w:rPr>
                <w:rFonts w:ascii="Times New Roman" w:eastAsia="Times New Roman" w:hAnsi="Times New Roman" w:cs="Times New Roman"/>
                <w:b/>
                <w:lang w:eastAsia="ru-RU"/>
              </w:rPr>
            </w:pPr>
            <w:r w:rsidRPr="00DC44C2">
              <w:rPr>
                <w:rFonts w:ascii="Times New Roman" w:eastAsia="Times New Roman" w:hAnsi="Times New Roman" w:cs="Times New Roman"/>
                <w:b/>
                <w:lang w:eastAsia="ru-RU"/>
              </w:rPr>
              <w:t>4</w:t>
            </w:r>
          </w:p>
        </w:tc>
        <w:tc>
          <w:tcPr>
            <w:tcW w:w="538" w:type="dxa"/>
            <w:tcBorders>
              <w:top w:val="single" w:sz="4" w:space="0" w:color="auto"/>
              <w:left w:val="single" w:sz="4" w:space="0" w:color="auto"/>
              <w:bottom w:val="nil"/>
              <w:right w:val="nil"/>
            </w:tcBorders>
            <w:shd w:val="clear" w:color="auto" w:fill="FFFFFF"/>
            <w:vAlign w:val="bottom"/>
          </w:tcPr>
          <w:p w:rsidR="00103285" w:rsidRPr="00DC44C2" w:rsidRDefault="00103285" w:rsidP="000403CA">
            <w:pPr>
              <w:spacing w:after="0" w:line="180" w:lineRule="exact"/>
              <w:jc w:val="center"/>
              <w:rPr>
                <w:rFonts w:ascii="Times New Roman" w:eastAsia="Times New Roman" w:hAnsi="Times New Roman" w:cs="Times New Roman"/>
                <w:b/>
                <w:lang w:eastAsia="ru-RU"/>
              </w:rPr>
            </w:pPr>
            <w:r w:rsidRPr="00DC44C2">
              <w:rPr>
                <w:rFonts w:ascii="Times New Roman" w:eastAsia="Times New Roman" w:hAnsi="Times New Roman" w:cs="Times New Roman"/>
                <w:b/>
                <w:lang w:eastAsia="ru-RU"/>
              </w:rPr>
              <w:t>4</w:t>
            </w:r>
          </w:p>
        </w:tc>
        <w:tc>
          <w:tcPr>
            <w:tcW w:w="509" w:type="dxa"/>
            <w:tcBorders>
              <w:top w:val="single" w:sz="4" w:space="0" w:color="auto"/>
              <w:left w:val="single" w:sz="4" w:space="0" w:color="auto"/>
              <w:bottom w:val="nil"/>
              <w:right w:val="nil"/>
            </w:tcBorders>
            <w:shd w:val="clear" w:color="auto" w:fill="FFFFFF"/>
            <w:vAlign w:val="bottom"/>
          </w:tcPr>
          <w:p w:rsidR="00103285" w:rsidRPr="00DC44C2" w:rsidRDefault="00103285" w:rsidP="000403CA">
            <w:pPr>
              <w:spacing w:after="0" w:line="180" w:lineRule="exact"/>
              <w:jc w:val="center"/>
              <w:rPr>
                <w:rFonts w:ascii="Times New Roman" w:eastAsia="Times New Roman" w:hAnsi="Times New Roman" w:cs="Times New Roman"/>
                <w:b/>
                <w:lang w:eastAsia="ru-RU"/>
              </w:rPr>
            </w:pPr>
            <w:r w:rsidRPr="00DC44C2">
              <w:rPr>
                <w:rFonts w:ascii="Times New Roman" w:eastAsia="Times New Roman" w:hAnsi="Times New Roman" w:cs="Times New Roman"/>
                <w:b/>
                <w:lang w:eastAsia="ru-RU"/>
              </w:rPr>
              <w:t>3</w:t>
            </w:r>
          </w:p>
        </w:tc>
        <w:tc>
          <w:tcPr>
            <w:tcW w:w="413" w:type="dxa"/>
            <w:tcBorders>
              <w:top w:val="single" w:sz="4" w:space="0" w:color="auto"/>
              <w:left w:val="single" w:sz="4" w:space="0" w:color="auto"/>
              <w:bottom w:val="nil"/>
              <w:right w:val="nil"/>
            </w:tcBorders>
            <w:shd w:val="clear" w:color="auto" w:fill="FFFFFF"/>
            <w:vAlign w:val="bottom"/>
          </w:tcPr>
          <w:p w:rsidR="00103285" w:rsidRPr="00DC44C2" w:rsidRDefault="00103285" w:rsidP="000403CA">
            <w:pPr>
              <w:spacing w:after="0" w:line="180" w:lineRule="exact"/>
              <w:jc w:val="center"/>
              <w:rPr>
                <w:rFonts w:ascii="Times New Roman" w:eastAsia="Times New Roman" w:hAnsi="Times New Roman" w:cs="Times New Roman"/>
                <w:b/>
                <w:lang w:eastAsia="ru-RU"/>
              </w:rPr>
            </w:pPr>
            <w:r w:rsidRPr="00DC44C2">
              <w:rPr>
                <w:rFonts w:ascii="Times New Roman" w:eastAsia="Times New Roman" w:hAnsi="Times New Roman" w:cs="Times New Roman"/>
                <w:b/>
                <w:lang w:eastAsia="ru-RU"/>
              </w:rPr>
              <w:t>4</w:t>
            </w:r>
          </w:p>
        </w:tc>
        <w:tc>
          <w:tcPr>
            <w:tcW w:w="413" w:type="dxa"/>
            <w:tcBorders>
              <w:top w:val="single" w:sz="4" w:space="0" w:color="auto"/>
              <w:left w:val="single" w:sz="4" w:space="0" w:color="auto"/>
              <w:bottom w:val="nil"/>
              <w:right w:val="nil"/>
            </w:tcBorders>
            <w:shd w:val="clear" w:color="auto" w:fill="FFFFFF"/>
            <w:vAlign w:val="bottom"/>
          </w:tcPr>
          <w:p w:rsidR="00103285" w:rsidRPr="00DC44C2" w:rsidRDefault="00103285" w:rsidP="000403CA">
            <w:pPr>
              <w:spacing w:after="0" w:line="180" w:lineRule="exact"/>
              <w:jc w:val="center"/>
              <w:rPr>
                <w:rFonts w:ascii="Times New Roman" w:eastAsia="Times New Roman" w:hAnsi="Times New Roman" w:cs="Times New Roman"/>
                <w:b/>
                <w:lang w:eastAsia="ru-RU"/>
              </w:rPr>
            </w:pPr>
            <w:r w:rsidRPr="00DC44C2">
              <w:rPr>
                <w:rFonts w:ascii="Times New Roman" w:eastAsia="Times New Roman" w:hAnsi="Times New Roman" w:cs="Times New Roman"/>
                <w:b/>
                <w:lang w:eastAsia="ru-RU"/>
              </w:rPr>
              <w:t>4</w:t>
            </w:r>
          </w:p>
        </w:tc>
        <w:tc>
          <w:tcPr>
            <w:tcW w:w="413" w:type="dxa"/>
            <w:tcBorders>
              <w:top w:val="single" w:sz="4" w:space="0" w:color="auto"/>
              <w:left w:val="single" w:sz="4" w:space="0" w:color="auto"/>
              <w:bottom w:val="nil"/>
              <w:right w:val="nil"/>
            </w:tcBorders>
            <w:shd w:val="clear" w:color="auto" w:fill="FFFFFF"/>
            <w:vAlign w:val="bottom"/>
          </w:tcPr>
          <w:p w:rsidR="00103285" w:rsidRPr="00DC44C2" w:rsidRDefault="00103285" w:rsidP="000403CA">
            <w:pPr>
              <w:spacing w:after="0" w:line="180" w:lineRule="exact"/>
              <w:jc w:val="center"/>
              <w:rPr>
                <w:rFonts w:ascii="Times New Roman" w:eastAsia="Times New Roman" w:hAnsi="Times New Roman" w:cs="Times New Roman"/>
                <w:b/>
                <w:lang w:eastAsia="ru-RU"/>
              </w:rPr>
            </w:pPr>
            <w:r w:rsidRPr="00DC44C2">
              <w:rPr>
                <w:rFonts w:ascii="Times New Roman" w:eastAsia="Times New Roman" w:hAnsi="Times New Roman" w:cs="Times New Roman"/>
                <w:b/>
                <w:lang w:eastAsia="ru-RU"/>
              </w:rPr>
              <w:t>5</w:t>
            </w:r>
          </w:p>
        </w:tc>
        <w:tc>
          <w:tcPr>
            <w:tcW w:w="418" w:type="dxa"/>
            <w:tcBorders>
              <w:top w:val="single" w:sz="4" w:space="0" w:color="auto"/>
              <w:left w:val="single" w:sz="4" w:space="0" w:color="auto"/>
              <w:bottom w:val="nil"/>
              <w:right w:val="nil"/>
            </w:tcBorders>
            <w:shd w:val="clear" w:color="auto" w:fill="FFFFFF"/>
            <w:vAlign w:val="bottom"/>
          </w:tcPr>
          <w:p w:rsidR="00103285" w:rsidRPr="00DC44C2" w:rsidRDefault="00103285" w:rsidP="000403CA">
            <w:pPr>
              <w:spacing w:after="0" w:line="180" w:lineRule="exact"/>
              <w:jc w:val="center"/>
              <w:rPr>
                <w:rFonts w:ascii="Times New Roman" w:eastAsia="Times New Roman" w:hAnsi="Times New Roman" w:cs="Times New Roman"/>
                <w:b/>
                <w:lang w:eastAsia="ru-RU"/>
              </w:rPr>
            </w:pPr>
            <w:r w:rsidRPr="00DC44C2">
              <w:rPr>
                <w:rFonts w:ascii="Times New Roman" w:eastAsia="Times New Roman" w:hAnsi="Times New Roman" w:cs="Times New Roman"/>
                <w:b/>
                <w:lang w:eastAsia="ru-RU"/>
              </w:rPr>
              <w:t>4</w:t>
            </w:r>
          </w:p>
        </w:tc>
        <w:tc>
          <w:tcPr>
            <w:tcW w:w="475" w:type="dxa"/>
            <w:tcBorders>
              <w:top w:val="single" w:sz="4" w:space="0" w:color="auto"/>
              <w:left w:val="single" w:sz="4" w:space="0" w:color="auto"/>
              <w:bottom w:val="nil"/>
              <w:right w:val="nil"/>
            </w:tcBorders>
            <w:shd w:val="clear" w:color="auto" w:fill="FFFFFF"/>
            <w:vAlign w:val="bottom"/>
          </w:tcPr>
          <w:p w:rsidR="00103285" w:rsidRPr="00DC44C2" w:rsidRDefault="00103285" w:rsidP="000403CA">
            <w:pPr>
              <w:spacing w:after="0" w:line="180" w:lineRule="exact"/>
              <w:jc w:val="center"/>
              <w:rPr>
                <w:rFonts w:ascii="Times New Roman" w:eastAsia="Times New Roman" w:hAnsi="Times New Roman" w:cs="Times New Roman"/>
                <w:b/>
                <w:lang w:eastAsia="ru-RU"/>
              </w:rPr>
            </w:pPr>
          </w:p>
        </w:tc>
        <w:tc>
          <w:tcPr>
            <w:tcW w:w="470" w:type="dxa"/>
            <w:tcBorders>
              <w:top w:val="single" w:sz="4" w:space="0" w:color="auto"/>
              <w:left w:val="single" w:sz="4" w:space="0" w:color="auto"/>
              <w:bottom w:val="nil"/>
              <w:right w:val="single" w:sz="4" w:space="0" w:color="auto"/>
            </w:tcBorders>
            <w:shd w:val="clear" w:color="auto" w:fill="FFFFFF"/>
            <w:vAlign w:val="bottom"/>
          </w:tcPr>
          <w:p w:rsidR="00103285" w:rsidRPr="00DC44C2" w:rsidRDefault="00103285" w:rsidP="000403CA">
            <w:pPr>
              <w:spacing w:after="0" w:line="180" w:lineRule="exact"/>
              <w:jc w:val="center"/>
              <w:rPr>
                <w:rFonts w:ascii="Times New Roman" w:eastAsia="Times New Roman" w:hAnsi="Times New Roman" w:cs="Times New Roman"/>
                <w:b/>
                <w:lang w:eastAsia="ru-RU"/>
              </w:rPr>
            </w:pPr>
            <w:r w:rsidRPr="00DC44C2">
              <w:rPr>
                <w:rFonts w:ascii="Times New Roman" w:eastAsia="Times New Roman" w:hAnsi="Times New Roman" w:cs="Times New Roman"/>
                <w:b/>
                <w:lang w:eastAsia="ru-RU"/>
              </w:rPr>
              <w:t>2</w:t>
            </w:r>
          </w:p>
        </w:tc>
      </w:tr>
      <w:tr w:rsidR="00103285" w:rsidRPr="00B5660C" w:rsidTr="000403CA">
        <w:trPr>
          <w:trHeight w:val="340"/>
        </w:trPr>
        <w:tc>
          <w:tcPr>
            <w:tcW w:w="3536" w:type="dxa"/>
            <w:tcBorders>
              <w:top w:val="single" w:sz="4" w:space="0" w:color="auto"/>
              <w:left w:val="single" w:sz="4" w:space="0" w:color="auto"/>
              <w:bottom w:val="nil"/>
              <w:right w:val="nil"/>
            </w:tcBorders>
            <w:shd w:val="clear" w:color="auto" w:fill="FFFFFF"/>
            <w:vAlign w:val="center"/>
          </w:tcPr>
          <w:p w:rsidR="00103285" w:rsidRPr="00DC44C2" w:rsidRDefault="00103285" w:rsidP="000403CA">
            <w:pPr>
              <w:spacing w:after="0" w:line="180" w:lineRule="exact"/>
              <w:rPr>
                <w:rFonts w:ascii="Times New Roman" w:eastAsia="Times New Roman" w:hAnsi="Times New Roman" w:cs="Times New Roman"/>
                <w:b/>
                <w:lang w:eastAsia="ru-RU"/>
              </w:rPr>
            </w:pPr>
            <w:r w:rsidRPr="00DC44C2">
              <w:rPr>
                <w:rFonts w:ascii="Times New Roman" w:eastAsia="Times New Roman" w:hAnsi="Times New Roman" w:cs="Times New Roman"/>
                <w:b/>
                <w:color w:val="000000"/>
                <w:lang w:eastAsia="ru-RU"/>
              </w:rPr>
              <w:t>Техническая подготовка</w:t>
            </w:r>
          </w:p>
        </w:tc>
        <w:tc>
          <w:tcPr>
            <w:tcW w:w="686" w:type="dxa"/>
            <w:tcBorders>
              <w:top w:val="single" w:sz="4" w:space="0" w:color="auto"/>
              <w:left w:val="single" w:sz="4" w:space="0" w:color="auto"/>
              <w:bottom w:val="nil"/>
              <w:right w:val="nil"/>
            </w:tcBorders>
            <w:shd w:val="clear" w:color="auto" w:fill="FFFFFF"/>
            <w:vAlign w:val="center"/>
          </w:tcPr>
          <w:p w:rsidR="00103285" w:rsidRPr="00DC44C2" w:rsidRDefault="00536498" w:rsidP="000403CA">
            <w:pPr>
              <w:spacing w:after="0" w:line="180" w:lineRule="exact"/>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15</w:t>
            </w:r>
            <w:r w:rsidR="00E54167">
              <w:rPr>
                <w:rFonts w:ascii="Times New Roman" w:eastAsia="Times New Roman" w:hAnsi="Times New Roman" w:cs="Times New Roman"/>
                <w:b/>
                <w:lang w:eastAsia="ru-RU"/>
              </w:rPr>
              <w:t>3</w:t>
            </w:r>
          </w:p>
        </w:tc>
        <w:tc>
          <w:tcPr>
            <w:tcW w:w="576" w:type="dxa"/>
            <w:tcBorders>
              <w:top w:val="single" w:sz="4" w:space="0" w:color="auto"/>
              <w:left w:val="single" w:sz="4" w:space="0" w:color="auto"/>
              <w:bottom w:val="nil"/>
              <w:right w:val="nil"/>
            </w:tcBorders>
            <w:shd w:val="clear" w:color="auto" w:fill="FFFFFF"/>
            <w:vAlign w:val="bottom"/>
          </w:tcPr>
          <w:p w:rsidR="00103285" w:rsidRPr="00DC44C2" w:rsidRDefault="00103285" w:rsidP="000403CA">
            <w:pPr>
              <w:spacing w:after="0" w:line="180" w:lineRule="exact"/>
              <w:jc w:val="center"/>
              <w:rPr>
                <w:rFonts w:ascii="Times New Roman" w:eastAsia="Times New Roman" w:hAnsi="Times New Roman" w:cs="Times New Roman"/>
                <w:b/>
                <w:lang w:eastAsia="ru-RU"/>
              </w:rPr>
            </w:pPr>
            <w:r w:rsidRPr="00DC44C2">
              <w:rPr>
                <w:rFonts w:ascii="Times New Roman" w:eastAsia="Times New Roman" w:hAnsi="Times New Roman" w:cs="Times New Roman"/>
                <w:b/>
                <w:lang w:eastAsia="ru-RU"/>
              </w:rPr>
              <w:t>9</w:t>
            </w:r>
          </w:p>
        </w:tc>
        <w:tc>
          <w:tcPr>
            <w:tcW w:w="552" w:type="dxa"/>
            <w:tcBorders>
              <w:top w:val="single" w:sz="4" w:space="0" w:color="auto"/>
              <w:left w:val="single" w:sz="4" w:space="0" w:color="auto"/>
              <w:bottom w:val="nil"/>
              <w:right w:val="nil"/>
            </w:tcBorders>
            <w:shd w:val="clear" w:color="auto" w:fill="FFFFFF"/>
            <w:vAlign w:val="bottom"/>
          </w:tcPr>
          <w:p w:rsidR="00103285" w:rsidRPr="00DC44C2" w:rsidRDefault="00103285" w:rsidP="000403CA">
            <w:pPr>
              <w:spacing w:after="0" w:line="180" w:lineRule="exact"/>
              <w:jc w:val="center"/>
              <w:rPr>
                <w:rFonts w:ascii="Times New Roman" w:eastAsia="Times New Roman" w:hAnsi="Times New Roman" w:cs="Times New Roman"/>
                <w:b/>
                <w:lang w:eastAsia="ru-RU"/>
              </w:rPr>
            </w:pPr>
            <w:r w:rsidRPr="00DC44C2">
              <w:rPr>
                <w:rFonts w:ascii="Times New Roman" w:eastAsia="Times New Roman" w:hAnsi="Times New Roman" w:cs="Times New Roman"/>
                <w:b/>
                <w:lang w:eastAsia="ru-RU"/>
              </w:rPr>
              <w:t>20</w:t>
            </w:r>
          </w:p>
        </w:tc>
        <w:tc>
          <w:tcPr>
            <w:tcW w:w="557" w:type="dxa"/>
            <w:tcBorders>
              <w:top w:val="single" w:sz="4" w:space="0" w:color="auto"/>
              <w:left w:val="single" w:sz="4" w:space="0" w:color="auto"/>
              <w:bottom w:val="nil"/>
              <w:right w:val="nil"/>
            </w:tcBorders>
            <w:shd w:val="clear" w:color="auto" w:fill="FFFFFF"/>
            <w:vAlign w:val="bottom"/>
          </w:tcPr>
          <w:p w:rsidR="00103285" w:rsidRPr="00DC44C2" w:rsidRDefault="00103285" w:rsidP="000403CA">
            <w:pPr>
              <w:spacing w:after="0" w:line="180" w:lineRule="exact"/>
              <w:jc w:val="center"/>
              <w:rPr>
                <w:rFonts w:ascii="Times New Roman" w:eastAsia="Times New Roman" w:hAnsi="Times New Roman" w:cs="Times New Roman"/>
                <w:b/>
                <w:lang w:eastAsia="ru-RU"/>
              </w:rPr>
            </w:pPr>
            <w:r w:rsidRPr="00DC44C2">
              <w:rPr>
                <w:rFonts w:ascii="Times New Roman" w:eastAsia="Times New Roman" w:hAnsi="Times New Roman" w:cs="Times New Roman"/>
                <w:b/>
                <w:lang w:eastAsia="ru-RU"/>
              </w:rPr>
              <w:t>14</w:t>
            </w:r>
          </w:p>
        </w:tc>
        <w:tc>
          <w:tcPr>
            <w:tcW w:w="557" w:type="dxa"/>
            <w:tcBorders>
              <w:top w:val="single" w:sz="4" w:space="0" w:color="auto"/>
              <w:left w:val="single" w:sz="4" w:space="0" w:color="auto"/>
              <w:bottom w:val="nil"/>
              <w:right w:val="nil"/>
            </w:tcBorders>
            <w:shd w:val="clear" w:color="auto" w:fill="FFFFFF"/>
            <w:vAlign w:val="bottom"/>
          </w:tcPr>
          <w:p w:rsidR="00103285" w:rsidRPr="00DC44C2" w:rsidRDefault="00103285" w:rsidP="000403CA">
            <w:pPr>
              <w:spacing w:after="0" w:line="180" w:lineRule="exact"/>
              <w:jc w:val="center"/>
              <w:rPr>
                <w:rFonts w:ascii="Times New Roman" w:eastAsia="Times New Roman" w:hAnsi="Times New Roman" w:cs="Times New Roman"/>
                <w:b/>
                <w:lang w:eastAsia="ru-RU"/>
              </w:rPr>
            </w:pPr>
            <w:r w:rsidRPr="00DC44C2">
              <w:rPr>
                <w:rFonts w:ascii="Times New Roman" w:eastAsia="Times New Roman" w:hAnsi="Times New Roman" w:cs="Times New Roman"/>
                <w:b/>
                <w:lang w:eastAsia="ru-RU"/>
              </w:rPr>
              <w:t>18</w:t>
            </w:r>
          </w:p>
        </w:tc>
        <w:tc>
          <w:tcPr>
            <w:tcW w:w="538" w:type="dxa"/>
            <w:tcBorders>
              <w:top w:val="single" w:sz="4" w:space="0" w:color="auto"/>
              <w:left w:val="single" w:sz="4" w:space="0" w:color="auto"/>
              <w:bottom w:val="nil"/>
              <w:right w:val="nil"/>
            </w:tcBorders>
            <w:shd w:val="clear" w:color="auto" w:fill="FFFFFF"/>
            <w:vAlign w:val="bottom"/>
          </w:tcPr>
          <w:p w:rsidR="00103285" w:rsidRPr="00DC44C2" w:rsidRDefault="00103285" w:rsidP="000403CA">
            <w:pPr>
              <w:spacing w:after="0" w:line="180" w:lineRule="exact"/>
              <w:jc w:val="center"/>
              <w:rPr>
                <w:rFonts w:ascii="Times New Roman" w:eastAsia="Times New Roman" w:hAnsi="Times New Roman" w:cs="Times New Roman"/>
                <w:b/>
                <w:lang w:eastAsia="ru-RU"/>
              </w:rPr>
            </w:pPr>
            <w:r w:rsidRPr="00DC44C2">
              <w:rPr>
                <w:rFonts w:ascii="Times New Roman" w:eastAsia="Times New Roman" w:hAnsi="Times New Roman" w:cs="Times New Roman"/>
                <w:b/>
                <w:lang w:eastAsia="ru-RU"/>
              </w:rPr>
              <w:t>18</w:t>
            </w:r>
          </w:p>
        </w:tc>
        <w:tc>
          <w:tcPr>
            <w:tcW w:w="509" w:type="dxa"/>
            <w:tcBorders>
              <w:top w:val="single" w:sz="4" w:space="0" w:color="auto"/>
              <w:left w:val="single" w:sz="4" w:space="0" w:color="auto"/>
              <w:bottom w:val="nil"/>
              <w:right w:val="nil"/>
            </w:tcBorders>
            <w:shd w:val="clear" w:color="auto" w:fill="FFFFFF"/>
            <w:vAlign w:val="center"/>
          </w:tcPr>
          <w:p w:rsidR="00103285" w:rsidRPr="00DC44C2" w:rsidRDefault="00103285" w:rsidP="000403CA">
            <w:pPr>
              <w:spacing w:after="0" w:line="180" w:lineRule="exact"/>
              <w:jc w:val="center"/>
              <w:rPr>
                <w:rFonts w:ascii="Times New Roman" w:eastAsia="Times New Roman" w:hAnsi="Times New Roman" w:cs="Times New Roman"/>
                <w:b/>
                <w:lang w:eastAsia="ru-RU"/>
              </w:rPr>
            </w:pPr>
            <w:r w:rsidRPr="00DC44C2">
              <w:rPr>
                <w:rFonts w:ascii="Times New Roman" w:eastAsia="Times New Roman" w:hAnsi="Times New Roman" w:cs="Times New Roman"/>
                <w:b/>
                <w:lang w:eastAsia="ru-RU"/>
              </w:rPr>
              <w:t>18</w:t>
            </w:r>
          </w:p>
        </w:tc>
        <w:tc>
          <w:tcPr>
            <w:tcW w:w="413" w:type="dxa"/>
            <w:tcBorders>
              <w:top w:val="single" w:sz="4" w:space="0" w:color="auto"/>
              <w:left w:val="single" w:sz="4" w:space="0" w:color="auto"/>
              <w:bottom w:val="nil"/>
              <w:right w:val="nil"/>
            </w:tcBorders>
            <w:shd w:val="clear" w:color="auto" w:fill="FFFFFF"/>
            <w:vAlign w:val="bottom"/>
          </w:tcPr>
          <w:p w:rsidR="00103285" w:rsidRPr="00DC44C2" w:rsidRDefault="00103285" w:rsidP="000403CA">
            <w:pPr>
              <w:spacing w:after="0" w:line="180" w:lineRule="exact"/>
              <w:jc w:val="center"/>
              <w:rPr>
                <w:rFonts w:ascii="Times New Roman" w:eastAsia="Times New Roman" w:hAnsi="Times New Roman" w:cs="Times New Roman"/>
                <w:b/>
                <w:lang w:eastAsia="ru-RU"/>
              </w:rPr>
            </w:pPr>
            <w:r w:rsidRPr="00DC44C2">
              <w:rPr>
                <w:rFonts w:ascii="Times New Roman" w:eastAsia="Times New Roman" w:hAnsi="Times New Roman" w:cs="Times New Roman"/>
                <w:b/>
                <w:lang w:eastAsia="ru-RU"/>
              </w:rPr>
              <w:t>18</w:t>
            </w:r>
          </w:p>
        </w:tc>
        <w:tc>
          <w:tcPr>
            <w:tcW w:w="413" w:type="dxa"/>
            <w:tcBorders>
              <w:top w:val="single" w:sz="4" w:space="0" w:color="auto"/>
              <w:left w:val="single" w:sz="4" w:space="0" w:color="auto"/>
              <w:bottom w:val="nil"/>
              <w:right w:val="nil"/>
            </w:tcBorders>
            <w:shd w:val="clear" w:color="auto" w:fill="FFFFFF"/>
            <w:vAlign w:val="bottom"/>
          </w:tcPr>
          <w:p w:rsidR="00103285" w:rsidRPr="00DC44C2" w:rsidRDefault="00103285" w:rsidP="000403CA">
            <w:pPr>
              <w:spacing w:after="0" w:line="180" w:lineRule="exact"/>
              <w:jc w:val="center"/>
              <w:rPr>
                <w:rFonts w:ascii="Times New Roman" w:eastAsia="Times New Roman" w:hAnsi="Times New Roman" w:cs="Times New Roman"/>
                <w:b/>
                <w:lang w:eastAsia="ru-RU"/>
              </w:rPr>
            </w:pPr>
            <w:r w:rsidRPr="00DC44C2">
              <w:rPr>
                <w:rFonts w:ascii="Times New Roman" w:eastAsia="Times New Roman" w:hAnsi="Times New Roman" w:cs="Times New Roman"/>
                <w:b/>
                <w:lang w:eastAsia="ru-RU"/>
              </w:rPr>
              <w:t>17</w:t>
            </w:r>
          </w:p>
        </w:tc>
        <w:tc>
          <w:tcPr>
            <w:tcW w:w="413" w:type="dxa"/>
            <w:tcBorders>
              <w:top w:val="single" w:sz="4" w:space="0" w:color="auto"/>
              <w:left w:val="single" w:sz="4" w:space="0" w:color="auto"/>
              <w:bottom w:val="nil"/>
              <w:right w:val="nil"/>
            </w:tcBorders>
            <w:shd w:val="clear" w:color="auto" w:fill="FFFFFF"/>
            <w:vAlign w:val="center"/>
          </w:tcPr>
          <w:p w:rsidR="00103285" w:rsidRPr="00DC44C2" w:rsidRDefault="00103285" w:rsidP="000403CA">
            <w:pPr>
              <w:spacing w:after="0" w:line="180" w:lineRule="exact"/>
              <w:jc w:val="center"/>
              <w:rPr>
                <w:rFonts w:ascii="Times New Roman" w:eastAsia="Times New Roman" w:hAnsi="Times New Roman" w:cs="Times New Roman"/>
                <w:b/>
                <w:lang w:eastAsia="ru-RU"/>
              </w:rPr>
            </w:pPr>
            <w:r w:rsidRPr="00DC44C2">
              <w:rPr>
                <w:rFonts w:ascii="Times New Roman" w:eastAsia="Times New Roman" w:hAnsi="Times New Roman" w:cs="Times New Roman"/>
                <w:b/>
                <w:lang w:eastAsia="ru-RU"/>
              </w:rPr>
              <w:t>17</w:t>
            </w:r>
          </w:p>
        </w:tc>
        <w:tc>
          <w:tcPr>
            <w:tcW w:w="418" w:type="dxa"/>
            <w:tcBorders>
              <w:top w:val="single" w:sz="4" w:space="0" w:color="auto"/>
              <w:left w:val="single" w:sz="4" w:space="0" w:color="auto"/>
              <w:bottom w:val="nil"/>
              <w:right w:val="nil"/>
            </w:tcBorders>
            <w:shd w:val="clear" w:color="auto" w:fill="FFFFFF"/>
            <w:vAlign w:val="bottom"/>
          </w:tcPr>
          <w:p w:rsidR="00103285" w:rsidRPr="00DC44C2" w:rsidRDefault="00103285" w:rsidP="000403CA">
            <w:pPr>
              <w:spacing w:after="0" w:line="180" w:lineRule="exact"/>
              <w:jc w:val="center"/>
              <w:rPr>
                <w:rFonts w:ascii="Times New Roman" w:eastAsia="Times New Roman" w:hAnsi="Times New Roman" w:cs="Times New Roman"/>
                <w:b/>
                <w:lang w:eastAsia="ru-RU"/>
              </w:rPr>
            </w:pPr>
            <w:r w:rsidRPr="00DC44C2">
              <w:rPr>
                <w:rFonts w:ascii="Times New Roman" w:eastAsia="Times New Roman" w:hAnsi="Times New Roman" w:cs="Times New Roman"/>
                <w:b/>
                <w:lang w:eastAsia="ru-RU"/>
              </w:rPr>
              <w:t>18</w:t>
            </w:r>
          </w:p>
        </w:tc>
        <w:tc>
          <w:tcPr>
            <w:tcW w:w="475" w:type="dxa"/>
            <w:tcBorders>
              <w:top w:val="single" w:sz="4" w:space="0" w:color="auto"/>
              <w:left w:val="single" w:sz="4" w:space="0" w:color="auto"/>
              <w:bottom w:val="nil"/>
              <w:right w:val="nil"/>
            </w:tcBorders>
            <w:shd w:val="clear" w:color="auto" w:fill="FFFFFF"/>
            <w:vAlign w:val="center"/>
          </w:tcPr>
          <w:p w:rsidR="00103285" w:rsidRPr="00DC44C2" w:rsidRDefault="00103285" w:rsidP="000403CA">
            <w:pPr>
              <w:spacing w:after="0" w:line="180" w:lineRule="exact"/>
              <w:jc w:val="center"/>
              <w:rPr>
                <w:rFonts w:ascii="Times New Roman" w:eastAsia="Times New Roman" w:hAnsi="Times New Roman" w:cs="Times New Roman"/>
                <w:b/>
                <w:lang w:eastAsia="ru-RU"/>
              </w:rPr>
            </w:pPr>
          </w:p>
        </w:tc>
        <w:tc>
          <w:tcPr>
            <w:tcW w:w="470" w:type="dxa"/>
            <w:tcBorders>
              <w:top w:val="single" w:sz="4" w:space="0" w:color="auto"/>
              <w:left w:val="single" w:sz="4" w:space="0" w:color="auto"/>
              <w:bottom w:val="nil"/>
              <w:right w:val="single" w:sz="4" w:space="0" w:color="auto"/>
            </w:tcBorders>
            <w:shd w:val="clear" w:color="auto" w:fill="FFFFFF"/>
            <w:vAlign w:val="center"/>
          </w:tcPr>
          <w:p w:rsidR="00103285" w:rsidRPr="00DC44C2" w:rsidRDefault="00103285" w:rsidP="000403CA">
            <w:pPr>
              <w:spacing w:after="0" w:line="180" w:lineRule="exact"/>
              <w:jc w:val="center"/>
              <w:rPr>
                <w:rFonts w:ascii="Times New Roman" w:eastAsia="Times New Roman" w:hAnsi="Times New Roman" w:cs="Times New Roman"/>
                <w:b/>
                <w:lang w:eastAsia="ru-RU"/>
              </w:rPr>
            </w:pPr>
            <w:r w:rsidRPr="00DC44C2">
              <w:rPr>
                <w:rFonts w:ascii="Times New Roman" w:eastAsia="Times New Roman" w:hAnsi="Times New Roman" w:cs="Times New Roman"/>
                <w:b/>
                <w:lang w:eastAsia="ru-RU"/>
              </w:rPr>
              <w:t>16</w:t>
            </w:r>
          </w:p>
        </w:tc>
      </w:tr>
      <w:tr w:rsidR="00103285" w:rsidRPr="00B5660C" w:rsidTr="000403CA">
        <w:trPr>
          <w:trHeight w:val="461"/>
        </w:trPr>
        <w:tc>
          <w:tcPr>
            <w:tcW w:w="3536" w:type="dxa"/>
            <w:tcBorders>
              <w:top w:val="single" w:sz="4" w:space="0" w:color="auto"/>
              <w:left w:val="single" w:sz="4" w:space="0" w:color="auto"/>
              <w:bottom w:val="nil"/>
              <w:right w:val="nil"/>
            </w:tcBorders>
            <w:shd w:val="clear" w:color="auto" w:fill="FFFFFF"/>
            <w:vAlign w:val="center"/>
          </w:tcPr>
          <w:p w:rsidR="00103285" w:rsidRPr="00DC44C2" w:rsidRDefault="00103285" w:rsidP="000403CA">
            <w:pPr>
              <w:spacing w:after="0" w:line="240" w:lineRule="auto"/>
              <w:rPr>
                <w:rFonts w:ascii="Times New Roman" w:eastAsia="Times New Roman" w:hAnsi="Times New Roman" w:cs="Times New Roman"/>
                <w:b/>
                <w:lang w:eastAsia="ru-RU"/>
              </w:rPr>
            </w:pPr>
            <w:r w:rsidRPr="00DC44C2">
              <w:rPr>
                <w:rFonts w:ascii="Times New Roman" w:eastAsia="Times New Roman" w:hAnsi="Times New Roman" w:cs="Times New Roman"/>
                <w:b/>
                <w:color w:val="000000"/>
                <w:lang w:eastAsia="ru-RU"/>
              </w:rPr>
              <w:t>Контрольно-переводные испыта</w:t>
            </w:r>
            <w:r w:rsidRPr="00DC44C2">
              <w:rPr>
                <w:rFonts w:ascii="Times New Roman" w:eastAsia="Times New Roman" w:hAnsi="Times New Roman" w:cs="Times New Roman"/>
                <w:b/>
                <w:color w:val="000000"/>
                <w:lang w:eastAsia="ru-RU"/>
              </w:rPr>
              <w:softHyphen/>
              <w:t>ния</w:t>
            </w:r>
          </w:p>
        </w:tc>
        <w:tc>
          <w:tcPr>
            <w:tcW w:w="686" w:type="dxa"/>
            <w:tcBorders>
              <w:top w:val="single" w:sz="4" w:space="0" w:color="auto"/>
              <w:left w:val="single" w:sz="4" w:space="0" w:color="auto"/>
              <w:bottom w:val="nil"/>
              <w:right w:val="nil"/>
            </w:tcBorders>
            <w:shd w:val="clear" w:color="auto" w:fill="FFFFFF"/>
            <w:vAlign w:val="center"/>
          </w:tcPr>
          <w:p w:rsidR="00103285" w:rsidRPr="00DC44C2" w:rsidRDefault="00B121C9" w:rsidP="000403CA">
            <w:pPr>
              <w:spacing w:after="0" w:line="180" w:lineRule="exact"/>
              <w:jc w:val="center"/>
              <w:rPr>
                <w:rFonts w:ascii="Times New Roman" w:eastAsia="Times New Roman" w:hAnsi="Times New Roman" w:cs="Times New Roman"/>
                <w:b/>
                <w:lang w:eastAsia="ru-RU"/>
              </w:rPr>
            </w:pPr>
            <w:r>
              <w:rPr>
                <w:rFonts w:ascii="Times New Roman" w:eastAsia="Times New Roman" w:hAnsi="Times New Roman" w:cs="Times New Roman"/>
                <w:b/>
                <w:color w:val="000000"/>
                <w:lang w:eastAsia="ru-RU"/>
              </w:rPr>
              <w:t>8</w:t>
            </w:r>
          </w:p>
        </w:tc>
        <w:tc>
          <w:tcPr>
            <w:tcW w:w="576" w:type="dxa"/>
            <w:tcBorders>
              <w:top w:val="single" w:sz="4" w:space="0" w:color="auto"/>
              <w:left w:val="single" w:sz="4" w:space="0" w:color="auto"/>
              <w:bottom w:val="nil"/>
              <w:right w:val="nil"/>
            </w:tcBorders>
            <w:shd w:val="clear" w:color="auto" w:fill="FFFFFF"/>
            <w:vAlign w:val="center"/>
          </w:tcPr>
          <w:p w:rsidR="00103285" w:rsidRPr="00DC44C2" w:rsidRDefault="00B121C9" w:rsidP="000403CA">
            <w:pPr>
              <w:spacing w:after="0" w:line="180" w:lineRule="exact"/>
              <w:jc w:val="center"/>
              <w:rPr>
                <w:rFonts w:ascii="Times New Roman" w:eastAsia="Times New Roman" w:hAnsi="Times New Roman" w:cs="Times New Roman"/>
                <w:b/>
                <w:lang w:eastAsia="ru-RU"/>
              </w:rPr>
            </w:pPr>
            <w:r>
              <w:rPr>
                <w:rFonts w:ascii="Times New Roman" w:eastAsia="Times New Roman" w:hAnsi="Times New Roman" w:cs="Times New Roman"/>
                <w:b/>
                <w:color w:val="000000"/>
                <w:lang w:eastAsia="ru-RU"/>
              </w:rPr>
              <w:t>4</w:t>
            </w:r>
          </w:p>
        </w:tc>
        <w:tc>
          <w:tcPr>
            <w:tcW w:w="552" w:type="dxa"/>
            <w:tcBorders>
              <w:top w:val="single" w:sz="4" w:space="0" w:color="auto"/>
              <w:left w:val="single" w:sz="4" w:space="0" w:color="auto"/>
              <w:bottom w:val="nil"/>
              <w:right w:val="nil"/>
            </w:tcBorders>
            <w:shd w:val="clear" w:color="auto" w:fill="FFFFFF"/>
            <w:vAlign w:val="center"/>
          </w:tcPr>
          <w:p w:rsidR="00103285" w:rsidRPr="00DC44C2" w:rsidRDefault="00B121C9" w:rsidP="000403CA">
            <w:pPr>
              <w:spacing w:after="0" w:line="180" w:lineRule="exact"/>
              <w:jc w:val="center"/>
              <w:rPr>
                <w:rFonts w:ascii="Times New Roman" w:eastAsia="Times New Roman" w:hAnsi="Times New Roman" w:cs="Times New Roman"/>
                <w:b/>
                <w:lang w:eastAsia="ru-RU"/>
              </w:rPr>
            </w:pPr>
            <w:r>
              <w:rPr>
                <w:rFonts w:ascii="Times New Roman" w:eastAsia="Times New Roman" w:hAnsi="Times New Roman" w:cs="Times New Roman"/>
                <w:b/>
                <w:color w:val="000000"/>
                <w:lang w:eastAsia="ru-RU"/>
              </w:rPr>
              <w:t>0</w:t>
            </w:r>
          </w:p>
        </w:tc>
        <w:tc>
          <w:tcPr>
            <w:tcW w:w="557" w:type="dxa"/>
            <w:tcBorders>
              <w:top w:val="single" w:sz="4" w:space="0" w:color="auto"/>
              <w:left w:val="single" w:sz="4" w:space="0" w:color="auto"/>
              <w:bottom w:val="nil"/>
              <w:right w:val="nil"/>
            </w:tcBorders>
            <w:shd w:val="clear" w:color="auto" w:fill="FFFFFF"/>
            <w:vAlign w:val="center"/>
          </w:tcPr>
          <w:p w:rsidR="00103285" w:rsidRPr="00DC44C2" w:rsidRDefault="00103285" w:rsidP="000403CA">
            <w:pPr>
              <w:spacing w:after="0" w:line="180" w:lineRule="exact"/>
              <w:jc w:val="center"/>
              <w:rPr>
                <w:rFonts w:ascii="Times New Roman" w:eastAsia="Times New Roman" w:hAnsi="Times New Roman" w:cs="Times New Roman"/>
                <w:b/>
                <w:lang w:eastAsia="ru-RU"/>
              </w:rPr>
            </w:pPr>
            <w:r w:rsidRPr="00DC44C2">
              <w:rPr>
                <w:rFonts w:ascii="Times New Roman" w:eastAsia="Times New Roman" w:hAnsi="Times New Roman" w:cs="Times New Roman"/>
                <w:b/>
                <w:color w:val="000000"/>
                <w:lang w:eastAsia="ru-RU"/>
              </w:rPr>
              <w:t>0</w:t>
            </w:r>
          </w:p>
        </w:tc>
        <w:tc>
          <w:tcPr>
            <w:tcW w:w="557" w:type="dxa"/>
            <w:tcBorders>
              <w:top w:val="single" w:sz="4" w:space="0" w:color="auto"/>
              <w:left w:val="single" w:sz="4" w:space="0" w:color="auto"/>
              <w:bottom w:val="nil"/>
              <w:right w:val="nil"/>
            </w:tcBorders>
            <w:shd w:val="clear" w:color="auto" w:fill="FFFFFF"/>
            <w:vAlign w:val="center"/>
          </w:tcPr>
          <w:p w:rsidR="00103285" w:rsidRPr="00DC44C2" w:rsidRDefault="00103285" w:rsidP="000403CA">
            <w:pPr>
              <w:spacing w:after="0" w:line="180" w:lineRule="exact"/>
              <w:jc w:val="center"/>
              <w:rPr>
                <w:rFonts w:ascii="Times New Roman" w:eastAsia="Times New Roman" w:hAnsi="Times New Roman" w:cs="Times New Roman"/>
                <w:b/>
                <w:lang w:eastAsia="ru-RU"/>
              </w:rPr>
            </w:pPr>
            <w:r w:rsidRPr="00DC44C2">
              <w:rPr>
                <w:rFonts w:ascii="Times New Roman" w:eastAsia="Times New Roman" w:hAnsi="Times New Roman" w:cs="Times New Roman"/>
                <w:b/>
                <w:color w:val="000000"/>
                <w:lang w:eastAsia="ru-RU"/>
              </w:rPr>
              <w:t>0</w:t>
            </w:r>
          </w:p>
        </w:tc>
        <w:tc>
          <w:tcPr>
            <w:tcW w:w="538" w:type="dxa"/>
            <w:tcBorders>
              <w:top w:val="single" w:sz="4" w:space="0" w:color="auto"/>
              <w:left w:val="single" w:sz="4" w:space="0" w:color="auto"/>
              <w:bottom w:val="nil"/>
              <w:right w:val="nil"/>
            </w:tcBorders>
            <w:shd w:val="clear" w:color="auto" w:fill="FFFFFF"/>
            <w:vAlign w:val="center"/>
          </w:tcPr>
          <w:p w:rsidR="00103285" w:rsidRPr="00DC44C2" w:rsidRDefault="00B121C9" w:rsidP="000403CA">
            <w:pPr>
              <w:spacing w:after="0" w:line="180" w:lineRule="exact"/>
              <w:jc w:val="center"/>
              <w:rPr>
                <w:rFonts w:ascii="Times New Roman" w:eastAsia="Times New Roman" w:hAnsi="Times New Roman" w:cs="Times New Roman"/>
                <w:b/>
                <w:lang w:eastAsia="ru-RU"/>
              </w:rPr>
            </w:pPr>
            <w:r>
              <w:rPr>
                <w:rFonts w:ascii="Times New Roman" w:eastAsia="Times New Roman" w:hAnsi="Times New Roman" w:cs="Times New Roman"/>
                <w:b/>
                <w:color w:val="000000"/>
                <w:lang w:eastAsia="ru-RU"/>
              </w:rPr>
              <w:t>0</w:t>
            </w:r>
          </w:p>
        </w:tc>
        <w:tc>
          <w:tcPr>
            <w:tcW w:w="509" w:type="dxa"/>
            <w:tcBorders>
              <w:top w:val="single" w:sz="4" w:space="0" w:color="auto"/>
              <w:left w:val="single" w:sz="4" w:space="0" w:color="auto"/>
              <w:bottom w:val="nil"/>
              <w:right w:val="nil"/>
            </w:tcBorders>
            <w:shd w:val="clear" w:color="auto" w:fill="FFFFFF"/>
            <w:vAlign w:val="center"/>
          </w:tcPr>
          <w:p w:rsidR="00103285" w:rsidRPr="00DC44C2" w:rsidRDefault="00103285" w:rsidP="000403CA">
            <w:pPr>
              <w:spacing w:after="0" w:line="180" w:lineRule="exact"/>
              <w:jc w:val="center"/>
              <w:rPr>
                <w:rFonts w:ascii="Times New Roman" w:eastAsia="Times New Roman" w:hAnsi="Times New Roman" w:cs="Times New Roman"/>
                <w:b/>
                <w:lang w:eastAsia="ru-RU"/>
              </w:rPr>
            </w:pPr>
            <w:r w:rsidRPr="00DC44C2">
              <w:rPr>
                <w:rFonts w:ascii="Times New Roman" w:eastAsia="Times New Roman" w:hAnsi="Times New Roman" w:cs="Times New Roman"/>
                <w:b/>
                <w:color w:val="000000"/>
                <w:lang w:eastAsia="ru-RU"/>
              </w:rPr>
              <w:t>0</w:t>
            </w:r>
          </w:p>
        </w:tc>
        <w:tc>
          <w:tcPr>
            <w:tcW w:w="413" w:type="dxa"/>
            <w:tcBorders>
              <w:top w:val="single" w:sz="4" w:space="0" w:color="auto"/>
              <w:left w:val="single" w:sz="4" w:space="0" w:color="auto"/>
              <w:bottom w:val="nil"/>
              <w:right w:val="nil"/>
            </w:tcBorders>
            <w:shd w:val="clear" w:color="auto" w:fill="FFFFFF"/>
            <w:vAlign w:val="center"/>
          </w:tcPr>
          <w:p w:rsidR="00103285" w:rsidRPr="00DC44C2" w:rsidRDefault="00103285" w:rsidP="000403CA">
            <w:pPr>
              <w:spacing w:after="0" w:line="180" w:lineRule="exact"/>
              <w:jc w:val="center"/>
              <w:rPr>
                <w:rFonts w:ascii="Times New Roman" w:eastAsia="Times New Roman" w:hAnsi="Times New Roman" w:cs="Times New Roman"/>
                <w:b/>
                <w:lang w:eastAsia="ru-RU"/>
              </w:rPr>
            </w:pPr>
            <w:r w:rsidRPr="00DC44C2">
              <w:rPr>
                <w:rFonts w:ascii="Times New Roman" w:eastAsia="Times New Roman" w:hAnsi="Times New Roman" w:cs="Times New Roman"/>
                <w:b/>
                <w:color w:val="000000"/>
                <w:lang w:eastAsia="ru-RU"/>
              </w:rPr>
              <w:t>0</w:t>
            </w:r>
          </w:p>
        </w:tc>
        <w:tc>
          <w:tcPr>
            <w:tcW w:w="413" w:type="dxa"/>
            <w:tcBorders>
              <w:top w:val="single" w:sz="4" w:space="0" w:color="auto"/>
              <w:left w:val="single" w:sz="4" w:space="0" w:color="auto"/>
              <w:bottom w:val="nil"/>
              <w:right w:val="nil"/>
            </w:tcBorders>
            <w:shd w:val="clear" w:color="auto" w:fill="FFFFFF"/>
            <w:vAlign w:val="center"/>
          </w:tcPr>
          <w:p w:rsidR="00103285" w:rsidRPr="00DC44C2" w:rsidRDefault="00B121C9" w:rsidP="000403CA">
            <w:pPr>
              <w:spacing w:after="0" w:line="180" w:lineRule="exact"/>
              <w:jc w:val="center"/>
              <w:rPr>
                <w:rFonts w:ascii="Times New Roman" w:eastAsia="Times New Roman" w:hAnsi="Times New Roman" w:cs="Times New Roman"/>
                <w:b/>
                <w:lang w:eastAsia="ru-RU"/>
              </w:rPr>
            </w:pPr>
            <w:r>
              <w:rPr>
                <w:rFonts w:ascii="Times New Roman" w:eastAsia="Times New Roman" w:hAnsi="Times New Roman" w:cs="Times New Roman"/>
                <w:b/>
                <w:color w:val="000000"/>
                <w:lang w:eastAsia="ru-RU"/>
              </w:rPr>
              <w:t>0</w:t>
            </w:r>
          </w:p>
        </w:tc>
        <w:tc>
          <w:tcPr>
            <w:tcW w:w="413" w:type="dxa"/>
            <w:tcBorders>
              <w:top w:val="single" w:sz="4" w:space="0" w:color="auto"/>
              <w:left w:val="single" w:sz="4" w:space="0" w:color="auto"/>
              <w:bottom w:val="nil"/>
              <w:right w:val="nil"/>
            </w:tcBorders>
            <w:shd w:val="clear" w:color="auto" w:fill="FFFFFF"/>
            <w:vAlign w:val="center"/>
          </w:tcPr>
          <w:p w:rsidR="00103285" w:rsidRPr="00DC44C2" w:rsidRDefault="00B121C9" w:rsidP="000403CA">
            <w:pPr>
              <w:spacing w:after="0" w:line="180" w:lineRule="exact"/>
              <w:jc w:val="center"/>
              <w:rPr>
                <w:rFonts w:ascii="Times New Roman" w:eastAsia="Times New Roman" w:hAnsi="Times New Roman" w:cs="Times New Roman"/>
                <w:b/>
                <w:lang w:eastAsia="ru-RU"/>
              </w:rPr>
            </w:pPr>
            <w:r>
              <w:rPr>
                <w:rFonts w:ascii="Times New Roman" w:eastAsia="Times New Roman" w:hAnsi="Times New Roman" w:cs="Times New Roman"/>
                <w:b/>
                <w:color w:val="000000"/>
                <w:lang w:eastAsia="ru-RU"/>
              </w:rPr>
              <w:t>4</w:t>
            </w:r>
          </w:p>
        </w:tc>
        <w:tc>
          <w:tcPr>
            <w:tcW w:w="418" w:type="dxa"/>
            <w:tcBorders>
              <w:top w:val="single" w:sz="4" w:space="0" w:color="auto"/>
              <w:left w:val="single" w:sz="4" w:space="0" w:color="auto"/>
              <w:bottom w:val="nil"/>
              <w:right w:val="nil"/>
            </w:tcBorders>
            <w:shd w:val="clear" w:color="auto" w:fill="FFFFFF"/>
            <w:vAlign w:val="center"/>
          </w:tcPr>
          <w:p w:rsidR="00103285" w:rsidRPr="00DC44C2" w:rsidRDefault="00103285" w:rsidP="000403CA">
            <w:pPr>
              <w:spacing w:after="0" w:line="180" w:lineRule="exact"/>
              <w:jc w:val="center"/>
              <w:rPr>
                <w:rFonts w:ascii="Times New Roman" w:eastAsia="Times New Roman" w:hAnsi="Times New Roman" w:cs="Times New Roman"/>
                <w:b/>
                <w:lang w:eastAsia="ru-RU"/>
              </w:rPr>
            </w:pPr>
            <w:r w:rsidRPr="00DC44C2">
              <w:rPr>
                <w:rFonts w:ascii="Times New Roman" w:eastAsia="Times New Roman" w:hAnsi="Times New Roman" w:cs="Times New Roman"/>
                <w:b/>
                <w:color w:val="000000"/>
                <w:lang w:eastAsia="ru-RU"/>
              </w:rPr>
              <w:t>0</w:t>
            </w:r>
          </w:p>
        </w:tc>
        <w:tc>
          <w:tcPr>
            <w:tcW w:w="475" w:type="dxa"/>
            <w:tcBorders>
              <w:top w:val="single" w:sz="4" w:space="0" w:color="auto"/>
              <w:left w:val="single" w:sz="4" w:space="0" w:color="auto"/>
              <w:bottom w:val="nil"/>
              <w:right w:val="nil"/>
            </w:tcBorders>
            <w:shd w:val="clear" w:color="auto" w:fill="FFFFFF"/>
            <w:vAlign w:val="center"/>
          </w:tcPr>
          <w:p w:rsidR="00103285" w:rsidRPr="00DC44C2" w:rsidRDefault="00103285" w:rsidP="000403CA">
            <w:pPr>
              <w:spacing w:after="0" w:line="180" w:lineRule="exact"/>
              <w:jc w:val="center"/>
              <w:rPr>
                <w:rFonts w:ascii="Times New Roman" w:eastAsia="Times New Roman" w:hAnsi="Times New Roman" w:cs="Times New Roman"/>
                <w:b/>
                <w:lang w:eastAsia="ru-RU"/>
              </w:rPr>
            </w:pPr>
            <w:r w:rsidRPr="00DC44C2">
              <w:rPr>
                <w:rFonts w:ascii="Times New Roman" w:eastAsia="Times New Roman" w:hAnsi="Times New Roman" w:cs="Times New Roman"/>
                <w:b/>
                <w:color w:val="000000"/>
                <w:lang w:eastAsia="ru-RU"/>
              </w:rPr>
              <w:t>0</w:t>
            </w:r>
          </w:p>
        </w:tc>
        <w:tc>
          <w:tcPr>
            <w:tcW w:w="470" w:type="dxa"/>
            <w:tcBorders>
              <w:top w:val="single" w:sz="4" w:space="0" w:color="auto"/>
              <w:left w:val="single" w:sz="4" w:space="0" w:color="auto"/>
              <w:bottom w:val="nil"/>
              <w:right w:val="single" w:sz="4" w:space="0" w:color="auto"/>
            </w:tcBorders>
            <w:shd w:val="clear" w:color="auto" w:fill="FFFFFF"/>
            <w:vAlign w:val="center"/>
          </w:tcPr>
          <w:p w:rsidR="00103285" w:rsidRPr="00DC44C2" w:rsidRDefault="00103285" w:rsidP="000403CA">
            <w:pPr>
              <w:spacing w:after="0" w:line="180" w:lineRule="exact"/>
              <w:jc w:val="center"/>
              <w:rPr>
                <w:rFonts w:ascii="Times New Roman" w:eastAsia="Times New Roman" w:hAnsi="Times New Roman" w:cs="Times New Roman"/>
                <w:b/>
                <w:lang w:eastAsia="ru-RU"/>
              </w:rPr>
            </w:pPr>
            <w:r w:rsidRPr="00DC44C2">
              <w:rPr>
                <w:rFonts w:ascii="Times New Roman" w:eastAsia="Times New Roman" w:hAnsi="Times New Roman" w:cs="Times New Roman"/>
                <w:b/>
                <w:color w:val="000000"/>
                <w:lang w:eastAsia="ru-RU"/>
              </w:rPr>
              <w:t>0</w:t>
            </w:r>
          </w:p>
        </w:tc>
      </w:tr>
      <w:tr w:rsidR="00103285" w:rsidRPr="00B5660C" w:rsidTr="000403CA">
        <w:trPr>
          <w:trHeight w:val="456"/>
        </w:trPr>
        <w:tc>
          <w:tcPr>
            <w:tcW w:w="3536" w:type="dxa"/>
            <w:tcBorders>
              <w:top w:val="single" w:sz="4" w:space="0" w:color="auto"/>
              <w:left w:val="single" w:sz="4" w:space="0" w:color="auto"/>
              <w:bottom w:val="nil"/>
              <w:right w:val="nil"/>
            </w:tcBorders>
            <w:shd w:val="clear" w:color="auto" w:fill="FFFFFF"/>
            <w:vAlign w:val="center"/>
          </w:tcPr>
          <w:p w:rsidR="00103285" w:rsidRPr="00DC44C2" w:rsidRDefault="00103285" w:rsidP="000403CA">
            <w:pPr>
              <w:spacing w:after="0" w:line="240" w:lineRule="auto"/>
              <w:rPr>
                <w:rFonts w:ascii="Times New Roman" w:eastAsia="Times New Roman" w:hAnsi="Times New Roman" w:cs="Times New Roman"/>
                <w:b/>
                <w:lang w:eastAsia="ru-RU"/>
              </w:rPr>
            </w:pPr>
            <w:r w:rsidRPr="00DC44C2">
              <w:rPr>
                <w:rFonts w:ascii="Times New Roman" w:eastAsia="Times New Roman" w:hAnsi="Times New Roman" w:cs="Times New Roman"/>
                <w:b/>
                <w:color w:val="000000"/>
                <w:lang w:eastAsia="ru-RU"/>
              </w:rPr>
              <w:t>Инструкторская и судейская практика</w:t>
            </w:r>
          </w:p>
        </w:tc>
        <w:tc>
          <w:tcPr>
            <w:tcW w:w="686" w:type="dxa"/>
            <w:tcBorders>
              <w:top w:val="single" w:sz="4" w:space="0" w:color="auto"/>
              <w:left w:val="single" w:sz="4" w:space="0" w:color="auto"/>
              <w:bottom w:val="nil"/>
              <w:right w:val="nil"/>
            </w:tcBorders>
            <w:shd w:val="clear" w:color="auto" w:fill="FFFFFF"/>
            <w:vAlign w:val="center"/>
          </w:tcPr>
          <w:p w:rsidR="00103285" w:rsidRPr="00DC44C2" w:rsidRDefault="00103285" w:rsidP="000403CA">
            <w:pPr>
              <w:spacing w:after="0" w:line="180" w:lineRule="exact"/>
              <w:jc w:val="center"/>
              <w:rPr>
                <w:rFonts w:ascii="Times New Roman" w:eastAsia="Times New Roman" w:hAnsi="Times New Roman" w:cs="Times New Roman"/>
                <w:b/>
                <w:lang w:eastAsia="ru-RU"/>
              </w:rPr>
            </w:pPr>
            <w:r w:rsidRPr="00DC44C2">
              <w:rPr>
                <w:rFonts w:ascii="Times New Roman" w:eastAsia="Times New Roman" w:hAnsi="Times New Roman" w:cs="Times New Roman"/>
                <w:b/>
                <w:lang w:eastAsia="ru-RU"/>
              </w:rPr>
              <w:t>4</w:t>
            </w:r>
          </w:p>
        </w:tc>
        <w:tc>
          <w:tcPr>
            <w:tcW w:w="576" w:type="dxa"/>
            <w:tcBorders>
              <w:top w:val="single" w:sz="4" w:space="0" w:color="auto"/>
              <w:left w:val="single" w:sz="4" w:space="0" w:color="auto"/>
              <w:bottom w:val="nil"/>
              <w:right w:val="nil"/>
            </w:tcBorders>
            <w:shd w:val="clear" w:color="auto" w:fill="FFFFFF"/>
            <w:vAlign w:val="center"/>
          </w:tcPr>
          <w:p w:rsidR="00103285" w:rsidRPr="00DC44C2" w:rsidRDefault="00103285" w:rsidP="000403CA">
            <w:pPr>
              <w:spacing w:after="0" w:line="180" w:lineRule="exact"/>
              <w:jc w:val="center"/>
              <w:rPr>
                <w:rFonts w:ascii="Times New Roman" w:eastAsia="Times New Roman" w:hAnsi="Times New Roman" w:cs="Times New Roman"/>
                <w:b/>
                <w:lang w:eastAsia="ru-RU"/>
              </w:rPr>
            </w:pPr>
            <w:r w:rsidRPr="00DC44C2">
              <w:rPr>
                <w:rFonts w:ascii="Times New Roman" w:eastAsia="Times New Roman" w:hAnsi="Times New Roman" w:cs="Times New Roman"/>
                <w:b/>
                <w:lang w:eastAsia="ru-RU"/>
              </w:rPr>
              <w:t>2</w:t>
            </w:r>
          </w:p>
        </w:tc>
        <w:tc>
          <w:tcPr>
            <w:tcW w:w="552" w:type="dxa"/>
            <w:tcBorders>
              <w:top w:val="single" w:sz="4" w:space="0" w:color="auto"/>
              <w:left w:val="single" w:sz="4" w:space="0" w:color="auto"/>
              <w:bottom w:val="nil"/>
              <w:right w:val="nil"/>
            </w:tcBorders>
            <w:shd w:val="clear" w:color="auto" w:fill="FFFFFF"/>
            <w:vAlign w:val="center"/>
          </w:tcPr>
          <w:p w:rsidR="00103285" w:rsidRPr="00DC44C2" w:rsidRDefault="00103285" w:rsidP="000403CA">
            <w:pPr>
              <w:spacing w:after="0" w:line="180" w:lineRule="exact"/>
              <w:jc w:val="center"/>
              <w:rPr>
                <w:rFonts w:ascii="Times New Roman" w:eastAsia="Times New Roman" w:hAnsi="Times New Roman" w:cs="Times New Roman"/>
                <w:b/>
                <w:lang w:eastAsia="ru-RU"/>
              </w:rPr>
            </w:pPr>
          </w:p>
        </w:tc>
        <w:tc>
          <w:tcPr>
            <w:tcW w:w="557" w:type="dxa"/>
            <w:tcBorders>
              <w:top w:val="single" w:sz="4" w:space="0" w:color="auto"/>
              <w:left w:val="single" w:sz="4" w:space="0" w:color="auto"/>
              <w:bottom w:val="nil"/>
              <w:right w:val="nil"/>
            </w:tcBorders>
            <w:shd w:val="clear" w:color="auto" w:fill="FFFFFF"/>
            <w:vAlign w:val="center"/>
          </w:tcPr>
          <w:p w:rsidR="00103285" w:rsidRPr="00DC44C2" w:rsidRDefault="00103285" w:rsidP="000403CA">
            <w:pPr>
              <w:spacing w:after="0" w:line="180" w:lineRule="exact"/>
              <w:jc w:val="center"/>
              <w:rPr>
                <w:rFonts w:ascii="Times New Roman" w:eastAsia="Times New Roman" w:hAnsi="Times New Roman" w:cs="Times New Roman"/>
                <w:b/>
                <w:lang w:eastAsia="ru-RU"/>
              </w:rPr>
            </w:pPr>
          </w:p>
        </w:tc>
        <w:tc>
          <w:tcPr>
            <w:tcW w:w="557" w:type="dxa"/>
            <w:tcBorders>
              <w:top w:val="single" w:sz="4" w:space="0" w:color="auto"/>
              <w:left w:val="single" w:sz="4" w:space="0" w:color="auto"/>
              <w:bottom w:val="nil"/>
              <w:right w:val="nil"/>
            </w:tcBorders>
            <w:shd w:val="clear" w:color="auto" w:fill="FFFFFF"/>
            <w:vAlign w:val="center"/>
          </w:tcPr>
          <w:p w:rsidR="00103285" w:rsidRPr="00DC44C2" w:rsidRDefault="00103285" w:rsidP="000403CA">
            <w:pPr>
              <w:spacing w:after="0" w:line="180" w:lineRule="exact"/>
              <w:jc w:val="center"/>
              <w:rPr>
                <w:rFonts w:ascii="Times New Roman" w:eastAsia="Times New Roman" w:hAnsi="Times New Roman" w:cs="Times New Roman"/>
                <w:b/>
                <w:lang w:eastAsia="ru-RU"/>
              </w:rPr>
            </w:pPr>
          </w:p>
        </w:tc>
        <w:tc>
          <w:tcPr>
            <w:tcW w:w="538" w:type="dxa"/>
            <w:tcBorders>
              <w:top w:val="single" w:sz="4" w:space="0" w:color="auto"/>
              <w:left w:val="single" w:sz="4" w:space="0" w:color="auto"/>
              <w:bottom w:val="nil"/>
              <w:right w:val="nil"/>
            </w:tcBorders>
            <w:shd w:val="clear" w:color="auto" w:fill="FFFFFF"/>
            <w:vAlign w:val="center"/>
          </w:tcPr>
          <w:p w:rsidR="00103285" w:rsidRPr="00DC44C2" w:rsidRDefault="00103285" w:rsidP="000403CA">
            <w:pPr>
              <w:spacing w:after="0" w:line="180" w:lineRule="exact"/>
              <w:jc w:val="center"/>
              <w:rPr>
                <w:rFonts w:ascii="Times New Roman" w:eastAsia="Times New Roman" w:hAnsi="Times New Roman" w:cs="Times New Roman"/>
                <w:b/>
                <w:lang w:eastAsia="ru-RU"/>
              </w:rPr>
            </w:pPr>
          </w:p>
        </w:tc>
        <w:tc>
          <w:tcPr>
            <w:tcW w:w="509" w:type="dxa"/>
            <w:tcBorders>
              <w:top w:val="single" w:sz="4" w:space="0" w:color="auto"/>
              <w:left w:val="single" w:sz="4" w:space="0" w:color="auto"/>
              <w:bottom w:val="nil"/>
              <w:right w:val="nil"/>
            </w:tcBorders>
            <w:shd w:val="clear" w:color="auto" w:fill="FFFFFF"/>
            <w:vAlign w:val="center"/>
          </w:tcPr>
          <w:p w:rsidR="00103285" w:rsidRPr="00DC44C2" w:rsidRDefault="00103285" w:rsidP="000403CA">
            <w:pPr>
              <w:spacing w:after="0" w:line="180" w:lineRule="exact"/>
              <w:jc w:val="center"/>
              <w:rPr>
                <w:rFonts w:ascii="Times New Roman" w:eastAsia="Times New Roman" w:hAnsi="Times New Roman" w:cs="Times New Roman"/>
                <w:b/>
                <w:lang w:eastAsia="ru-RU"/>
              </w:rPr>
            </w:pPr>
          </w:p>
        </w:tc>
        <w:tc>
          <w:tcPr>
            <w:tcW w:w="413" w:type="dxa"/>
            <w:tcBorders>
              <w:top w:val="single" w:sz="4" w:space="0" w:color="auto"/>
              <w:left w:val="single" w:sz="4" w:space="0" w:color="auto"/>
              <w:bottom w:val="nil"/>
              <w:right w:val="nil"/>
            </w:tcBorders>
            <w:shd w:val="clear" w:color="auto" w:fill="FFFFFF"/>
            <w:vAlign w:val="center"/>
          </w:tcPr>
          <w:p w:rsidR="00103285" w:rsidRPr="00DC44C2" w:rsidRDefault="00103285" w:rsidP="000403CA">
            <w:pPr>
              <w:spacing w:after="0" w:line="180" w:lineRule="exact"/>
              <w:jc w:val="center"/>
              <w:rPr>
                <w:rFonts w:ascii="Times New Roman" w:eastAsia="Times New Roman" w:hAnsi="Times New Roman" w:cs="Times New Roman"/>
                <w:b/>
                <w:lang w:eastAsia="ru-RU"/>
              </w:rPr>
            </w:pPr>
          </w:p>
        </w:tc>
        <w:tc>
          <w:tcPr>
            <w:tcW w:w="413" w:type="dxa"/>
            <w:tcBorders>
              <w:top w:val="single" w:sz="4" w:space="0" w:color="auto"/>
              <w:left w:val="single" w:sz="4" w:space="0" w:color="auto"/>
              <w:bottom w:val="nil"/>
              <w:right w:val="nil"/>
            </w:tcBorders>
            <w:shd w:val="clear" w:color="auto" w:fill="FFFFFF"/>
            <w:vAlign w:val="center"/>
          </w:tcPr>
          <w:p w:rsidR="00103285" w:rsidRPr="00DC44C2" w:rsidRDefault="00103285" w:rsidP="000403CA">
            <w:pPr>
              <w:spacing w:after="0" w:line="180" w:lineRule="exact"/>
              <w:jc w:val="center"/>
              <w:rPr>
                <w:rFonts w:ascii="Times New Roman" w:eastAsia="Times New Roman" w:hAnsi="Times New Roman" w:cs="Times New Roman"/>
                <w:b/>
                <w:lang w:eastAsia="ru-RU"/>
              </w:rPr>
            </w:pPr>
          </w:p>
        </w:tc>
        <w:tc>
          <w:tcPr>
            <w:tcW w:w="413" w:type="dxa"/>
            <w:tcBorders>
              <w:top w:val="single" w:sz="4" w:space="0" w:color="auto"/>
              <w:left w:val="single" w:sz="4" w:space="0" w:color="auto"/>
              <w:bottom w:val="nil"/>
              <w:right w:val="nil"/>
            </w:tcBorders>
            <w:shd w:val="clear" w:color="auto" w:fill="FFFFFF"/>
            <w:vAlign w:val="center"/>
          </w:tcPr>
          <w:p w:rsidR="00103285" w:rsidRPr="00DC44C2" w:rsidRDefault="00103285" w:rsidP="000403CA">
            <w:pPr>
              <w:spacing w:after="0" w:line="180" w:lineRule="exact"/>
              <w:jc w:val="center"/>
              <w:rPr>
                <w:rFonts w:ascii="Times New Roman" w:eastAsia="Times New Roman" w:hAnsi="Times New Roman" w:cs="Times New Roman"/>
                <w:b/>
                <w:lang w:eastAsia="ru-RU"/>
              </w:rPr>
            </w:pPr>
            <w:r w:rsidRPr="00DC44C2">
              <w:rPr>
                <w:rFonts w:ascii="Times New Roman" w:eastAsia="Times New Roman" w:hAnsi="Times New Roman" w:cs="Times New Roman"/>
                <w:b/>
                <w:lang w:eastAsia="ru-RU"/>
              </w:rPr>
              <w:t>2</w:t>
            </w:r>
          </w:p>
        </w:tc>
        <w:tc>
          <w:tcPr>
            <w:tcW w:w="418" w:type="dxa"/>
            <w:tcBorders>
              <w:top w:val="single" w:sz="4" w:space="0" w:color="auto"/>
              <w:left w:val="single" w:sz="4" w:space="0" w:color="auto"/>
              <w:bottom w:val="nil"/>
              <w:right w:val="nil"/>
            </w:tcBorders>
            <w:shd w:val="clear" w:color="auto" w:fill="FFFFFF"/>
            <w:vAlign w:val="center"/>
          </w:tcPr>
          <w:p w:rsidR="00103285" w:rsidRPr="00DC44C2" w:rsidRDefault="00103285" w:rsidP="000403CA">
            <w:pPr>
              <w:spacing w:after="0" w:line="180" w:lineRule="exact"/>
              <w:jc w:val="center"/>
              <w:rPr>
                <w:rFonts w:ascii="Times New Roman" w:eastAsia="Times New Roman" w:hAnsi="Times New Roman" w:cs="Times New Roman"/>
                <w:b/>
                <w:lang w:eastAsia="ru-RU"/>
              </w:rPr>
            </w:pPr>
          </w:p>
        </w:tc>
        <w:tc>
          <w:tcPr>
            <w:tcW w:w="475" w:type="dxa"/>
            <w:tcBorders>
              <w:top w:val="single" w:sz="4" w:space="0" w:color="auto"/>
              <w:left w:val="single" w:sz="4" w:space="0" w:color="auto"/>
              <w:bottom w:val="nil"/>
              <w:right w:val="nil"/>
            </w:tcBorders>
            <w:shd w:val="clear" w:color="auto" w:fill="FFFFFF"/>
            <w:vAlign w:val="center"/>
          </w:tcPr>
          <w:p w:rsidR="00103285" w:rsidRPr="00DC44C2" w:rsidRDefault="00103285" w:rsidP="000403CA">
            <w:pPr>
              <w:spacing w:after="0" w:line="180" w:lineRule="exact"/>
              <w:jc w:val="center"/>
              <w:rPr>
                <w:rFonts w:ascii="Times New Roman" w:eastAsia="Times New Roman" w:hAnsi="Times New Roman" w:cs="Times New Roman"/>
                <w:b/>
                <w:lang w:eastAsia="ru-RU"/>
              </w:rPr>
            </w:pPr>
          </w:p>
        </w:tc>
        <w:tc>
          <w:tcPr>
            <w:tcW w:w="470" w:type="dxa"/>
            <w:tcBorders>
              <w:top w:val="single" w:sz="4" w:space="0" w:color="auto"/>
              <w:left w:val="single" w:sz="4" w:space="0" w:color="auto"/>
              <w:bottom w:val="nil"/>
              <w:right w:val="single" w:sz="4" w:space="0" w:color="auto"/>
            </w:tcBorders>
            <w:shd w:val="clear" w:color="auto" w:fill="FFFFFF"/>
            <w:vAlign w:val="center"/>
          </w:tcPr>
          <w:p w:rsidR="00103285" w:rsidRPr="00DC44C2" w:rsidRDefault="00103285" w:rsidP="000403CA">
            <w:pPr>
              <w:spacing w:after="0" w:line="180" w:lineRule="exact"/>
              <w:jc w:val="center"/>
              <w:rPr>
                <w:rFonts w:ascii="Times New Roman" w:eastAsia="Times New Roman" w:hAnsi="Times New Roman" w:cs="Times New Roman"/>
                <w:b/>
                <w:lang w:eastAsia="ru-RU"/>
              </w:rPr>
            </w:pPr>
          </w:p>
        </w:tc>
      </w:tr>
      <w:tr w:rsidR="00E54167" w:rsidRPr="00B5660C" w:rsidTr="00E54167">
        <w:trPr>
          <w:trHeight w:val="283"/>
        </w:trPr>
        <w:tc>
          <w:tcPr>
            <w:tcW w:w="3536" w:type="dxa"/>
            <w:tcBorders>
              <w:top w:val="single" w:sz="4" w:space="0" w:color="auto"/>
              <w:left w:val="single" w:sz="4" w:space="0" w:color="auto"/>
              <w:bottom w:val="single" w:sz="4" w:space="0" w:color="auto"/>
              <w:right w:val="nil"/>
            </w:tcBorders>
            <w:shd w:val="clear" w:color="auto" w:fill="FFFFFF"/>
            <w:vAlign w:val="bottom"/>
          </w:tcPr>
          <w:p w:rsidR="00E54167" w:rsidRPr="00DC44C2" w:rsidRDefault="00E54167" w:rsidP="000403CA">
            <w:pPr>
              <w:spacing w:after="0" w:line="180" w:lineRule="exact"/>
              <w:rPr>
                <w:rFonts w:ascii="Times New Roman" w:eastAsia="Times New Roman" w:hAnsi="Times New Roman" w:cs="Times New Roman"/>
                <w:b/>
                <w:color w:val="000000"/>
                <w:lang w:eastAsia="ru-RU"/>
              </w:rPr>
            </w:pPr>
            <w:r w:rsidRPr="00DC44C2">
              <w:rPr>
                <w:rFonts w:ascii="Times New Roman" w:eastAsia="Times New Roman" w:hAnsi="Times New Roman" w:cs="Times New Roman"/>
                <w:b/>
                <w:color w:val="000000"/>
                <w:lang w:eastAsia="ru-RU"/>
              </w:rPr>
              <w:t xml:space="preserve">Участие в соревнованиях </w:t>
            </w:r>
          </w:p>
        </w:tc>
        <w:tc>
          <w:tcPr>
            <w:tcW w:w="686" w:type="dxa"/>
            <w:tcBorders>
              <w:top w:val="single" w:sz="4" w:space="0" w:color="auto"/>
              <w:left w:val="single" w:sz="4" w:space="0" w:color="auto"/>
              <w:bottom w:val="single" w:sz="4" w:space="0" w:color="auto"/>
              <w:right w:val="nil"/>
            </w:tcBorders>
            <w:shd w:val="clear" w:color="auto" w:fill="FFFFFF"/>
            <w:vAlign w:val="bottom"/>
          </w:tcPr>
          <w:p w:rsidR="00E54167" w:rsidRPr="00DC44C2" w:rsidRDefault="00E54167" w:rsidP="000403CA">
            <w:pPr>
              <w:spacing w:after="0" w:line="180" w:lineRule="exact"/>
              <w:jc w:val="center"/>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22</w:t>
            </w:r>
          </w:p>
        </w:tc>
        <w:tc>
          <w:tcPr>
            <w:tcW w:w="576" w:type="dxa"/>
            <w:tcBorders>
              <w:top w:val="single" w:sz="4" w:space="0" w:color="auto"/>
              <w:left w:val="single" w:sz="4" w:space="0" w:color="auto"/>
              <w:bottom w:val="single" w:sz="4" w:space="0" w:color="auto"/>
              <w:right w:val="nil"/>
            </w:tcBorders>
            <w:shd w:val="clear" w:color="auto" w:fill="FFFFFF"/>
            <w:vAlign w:val="bottom"/>
          </w:tcPr>
          <w:p w:rsidR="00E54167" w:rsidRPr="00DC44C2" w:rsidRDefault="00E54167" w:rsidP="000403CA">
            <w:pPr>
              <w:spacing w:after="0" w:line="180" w:lineRule="exact"/>
              <w:jc w:val="center"/>
              <w:rPr>
                <w:rFonts w:ascii="Times New Roman" w:eastAsia="Times New Roman" w:hAnsi="Times New Roman" w:cs="Times New Roman"/>
                <w:b/>
                <w:lang w:eastAsia="ru-RU"/>
              </w:rPr>
            </w:pPr>
          </w:p>
        </w:tc>
        <w:tc>
          <w:tcPr>
            <w:tcW w:w="552" w:type="dxa"/>
            <w:tcBorders>
              <w:top w:val="single" w:sz="4" w:space="0" w:color="auto"/>
              <w:left w:val="single" w:sz="4" w:space="0" w:color="auto"/>
              <w:bottom w:val="single" w:sz="4" w:space="0" w:color="auto"/>
              <w:right w:val="nil"/>
            </w:tcBorders>
            <w:shd w:val="clear" w:color="auto" w:fill="FFFFFF"/>
            <w:vAlign w:val="bottom"/>
          </w:tcPr>
          <w:p w:rsidR="00E54167" w:rsidRPr="00DC44C2" w:rsidRDefault="00E54167" w:rsidP="000403CA">
            <w:pPr>
              <w:spacing w:after="0" w:line="180" w:lineRule="exact"/>
              <w:jc w:val="center"/>
              <w:rPr>
                <w:rFonts w:ascii="Times New Roman" w:eastAsia="Times New Roman" w:hAnsi="Times New Roman" w:cs="Times New Roman"/>
                <w:b/>
                <w:lang w:eastAsia="ru-RU"/>
              </w:rPr>
            </w:pPr>
          </w:p>
        </w:tc>
        <w:tc>
          <w:tcPr>
            <w:tcW w:w="557" w:type="dxa"/>
            <w:tcBorders>
              <w:top w:val="single" w:sz="4" w:space="0" w:color="auto"/>
              <w:left w:val="single" w:sz="4" w:space="0" w:color="auto"/>
              <w:bottom w:val="single" w:sz="4" w:space="0" w:color="auto"/>
              <w:right w:val="nil"/>
            </w:tcBorders>
            <w:shd w:val="clear" w:color="auto" w:fill="FFFFFF"/>
            <w:vAlign w:val="bottom"/>
          </w:tcPr>
          <w:p w:rsidR="00E54167" w:rsidRPr="00DC44C2" w:rsidRDefault="00E54167" w:rsidP="000403CA">
            <w:pPr>
              <w:spacing w:after="0" w:line="180" w:lineRule="exact"/>
              <w:jc w:val="center"/>
              <w:rPr>
                <w:rFonts w:ascii="Times New Roman" w:eastAsia="Times New Roman" w:hAnsi="Times New Roman" w:cs="Times New Roman"/>
                <w:b/>
                <w:lang w:eastAsia="ru-RU"/>
              </w:rPr>
            </w:pPr>
          </w:p>
        </w:tc>
        <w:tc>
          <w:tcPr>
            <w:tcW w:w="557" w:type="dxa"/>
            <w:tcBorders>
              <w:top w:val="single" w:sz="4" w:space="0" w:color="auto"/>
              <w:left w:val="single" w:sz="4" w:space="0" w:color="auto"/>
              <w:bottom w:val="single" w:sz="4" w:space="0" w:color="auto"/>
              <w:right w:val="nil"/>
            </w:tcBorders>
            <w:shd w:val="clear" w:color="auto" w:fill="FFFFFF"/>
            <w:vAlign w:val="bottom"/>
          </w:tcPr>
          <w:p w:rsidR="00E54167" w:rsidRPr="00DC44C2" w:rsidRDefault="00E54167" w:rsidP="000403CA">
            <w:pPr>
              <w:spacing w:after="0" w:line="180" w:lineRule="exact"/>
              <w:jc w:val="center"/>
              <w:rPr>
                <w:rFonts w:ascii="Times New Roman" w:eastAsia="Times New Roman" w:hAnsi="Times New Roman" w:cs="Times New Roman"/>
                <w:b/>
                <w:lang w:eastAsia="ru-RU"/>
              </w:rPr>
            </w:pPr>
          </w:p>
        </w:tc>
        <w:tc>
          <w:tcPr>
            <w:tcW w:w="538" w:type="dxa"/>
            <w:tcBorders>
              <w:top w:val="single" w:sz="4" w:space="0" w:color="auto"/>
              <w:left w:val="single" w:sz="4" w:space="0" w:color="auto"/>
              <w:bottom w:val="single" w:sz="4" w:space="0" w:color="auto"/>
              <w:right w:val="nil"/>
            </w:tcBorders>
            <w:shd w:val="clear" w:color="auto" w:fill="FFFFFF"/>
            <w:vAlign w:val="bottom"/>
          </w:tcPr>
          <w:p w:rsidR="00E54167" w:rsidRPr="00DC44C2" w:rsidRDefault="00E54167" w:rsidP="000403CA">
            <w:pPr>
              <w:spacing w:after="0" w:line="180" w:lineRule="exact"/>
              <w:jc w:val="center"/>
              <w:rPr>
                <w:rFonts w:ascii="Times New Roman" w:eastAsia="Times New Roman" w:hAnsi="Times New Roman" w:cs="Times New Roman"/>
                <w:b/>
                <w:lang w:eastAsia="ru-RU"/>
              </w:rPr>
            </w:pPr>
          </w:p>
        </w:tc>
        <w:tc>
          <w:tcPr>
            <w:tcW w:w="509" w:type="dxa"/>
            <w:tcBorders>
              <w:top w:val="single" w:sz="4" w:space="0" w:color="auto"/>
              <w:left w:val="single" w:sz="4" w:space="0" w:color="auto"/>
              <w:bottom w:val="single" w:sz="4" w:space="0" w:color="auto"/>
              <w:right w:val="nil"/>
            </w:tcBorders>
            <w:shd w:val="clear" w:color="auto" w:fill="FFFFFF"/>
            <w:vAlign w:val="bottom"/>
          </w:tcPr>
          <w:p w:rsidR="00E54167" w:rsidRPr="00DC44C2" w:rsidRDefault="00E54167" w:rsidP="000403CA">
            <w:pPr>
              <w:spacing w:after="0" w:line="180" w:lineRule="exact"/>
              <w:jc w:val="center"/>
              <w:rPr>
                <w:rFonts w:ascii="Times New Roman" w:eastAsia="Times New Roman" w:hAnsi="Times New Roman" w:cs="Times New Roman"/>
                <w:b/>
                <w:lang w:eastAsia="ru-RU"/>
              </w:rPr>
            </w:pPr>
          </w:p>
        </w:tc>
        <w:tc>
          <w:tcPr>
            <w:tcW w:w="413" w:type="dxa"/>
            <w:tcBorders>
              <w:top w:val="single" w:sz="4" w:space="0" w:color="auto"/>
              <w:left w:val="single" w:sz="4" w:space="0" w:color="auto"/>
              <w:bottom w:val="single" w:sz="4" w:space="0" w:color="auto"/>
              <w:right w:val="nil"/>
            </w:tcBorders>
            <w:shd w:val="clear" w:color="auto" w:fill="FFFFFF"/>
            <w:vAlign w:val="bottom"/>
          </w:tcPr>
          <w:p w:rsidR="00E54167" w:rsidRPr="00DC44C2" w:rsidRDefault="00E54167" w:rsidP="000403CA">
            <w:pPr>
              <w:spacing w:after="0" w:line="180" w:lineRule="exact"/>
              <w:jc w:val="center"/>
              <w:rPr>
                <w:rFonts w:ascii="Times New Roman" w:eastAsia="Times New Roman" w:hAnsi="Times New Roman" w:cs="Times New Roman"/>
                <w:b/>
                <w:lang w:eastAsia="ru-RU"/>
              </w:rPr>
            </w:pPr>
          </w:p>
        </w:tc>
        <w:tc>
          <w:tcPr>
            <w:tcW w:w="413" w:type="dxa"/>
            <w:tcBorders>
              <w:top w:val="single" w:sz="4" w:space="0" w:color="auto"/>
              <w:left w:val="single" w:sz="4" w:space="0" w:color="auto"/>
              <w:bottom w:val="single" w:sz="4" w:space="0" w:color="auto"/>
              <w:right w:val="nil"/>
            </w:tcBorders>
            <w:shd w:val="clear" w:color="auto" w:fill="FFFFFF"/>
            <w:vAlign w:val="bottom"/>
          </w:tcPr>
          <w:p w:rsidR="00E54167" w:rsidRPr="00DC44C2" w:rsidRDefault="00E54167" w:rsidP="000403CA">
            <w:pPr>
              <w:spacing w:after="0" w:line="180" w:lineRule="exact"/>
              <w:jc w:val="center"/>
              <w:rPr>
                <w:rFonts w:ascii="Times New Roman" w:eastAsia="Times New Roman" w:hAnsi="Times New Roman" w:cs="Times New Roman"/>
                <w:b/>
                <w:lang w:eastAsia="ru-RU"/>
              </w:rPr>
            </w:pPr>
          </w:p>
        </w:tc>
        <w:tc>
          <w:tcPr>
            <w:tcW w:w="413" w:type="dxa"/>
            <w:tcBorders>
              <w:top w:val="single" w:sz="4" w:space="0" w:color="auto"/>
              <w:left w:val="single" w:sz="4" w:space="0" w:color="auto"/>
              <w:bottom w:val="single" w:sz="4" w:space="0" w:color="auto"/>
              <w:right w:val="nil"/>
            </w:tcBorders>
            <w:shd w:val="clear" w:color="auto" w:fill="FFFFFF"/>
            <w:vAlign w:val="bottom"/>
          </w:tcPr>
          <w:p w:rsidR="00E54167" w:rsidRPr="00DC44C2" w:rsidRDefault="00E54167" w:rsidP="000403CA">
            <w:pPr>
              <w:spacing w:after="0" w:line="180" w:lineRule="exact"/>
              <w:jc w:val="center"/>
              <w:rPr>
                <w:rFonts w:ascii="Times New Roman" w:eastAsia="Times New Roman" w:hAnsi="Times New Roman" w:cs="Times New Roman"/>
                <w:b/>
                <w:lang w:eastAsia="ru-RU"/>
              </w:rPr>
            </w:pPr>
          </w:p>
        </w:tc>
        <w:tc>
          <w:tcPr>
            <w:tcW w:w="418" w:type="dxa"/>
            <w:tcBorders>
              <w:top w:val="single" w:sz="4" w:space="0" w:color="auto"/>
              <w:left w:val="single" w:sz="4" w:space="0" w:color="auto"/>
              <w:bottom w:val="single" w:sz="4" w:space="0" w:color="auto"/>
              <w:right w:val="nil"/>
            </w:tcBorders>
            <w:shd w:val="clear" w:color="auto" w:fill="FFFFFF"/>
            <w:vAlign w:val="bottom"/>
          </w:tcPr>
          <w:p w:rsidR="00E54167" w:rsidRPr="00DC44C2" w:rsidRDefault="00E54167" w:rsidP="000403CA">
            <w:pPr>
              <w:spacing w:after="0" w:line="180" w:lineRule="exact"/>
              <w:jc w:val="center"/>
              <w:rPr>
                <w:rFonts w:ascii="Times New Roman" w:eastAsia="Times New Roman" w:hAnsi="Times New Roman" w:cs="Times New Roman"/>
                <w:b/>
                <w:lang w:eastAsia="ru-RU"/>
              </w:rPr>
            </w:pPr>
          </w:p>
        </w:tc>
        <w:tc>
          <w:tcPr>
            <w:tcW w:w="475" w:type="dxa"/>
            <w:tcBorders>
              <w:top w:val="single" w:sz="4" w:space="0" w:color="auto"/>
              <w:left w:val="single" w:sz="4" w:space="0" w:color="auto"/>
              <w:bottom w:val="single" w:sz="4" w:space="0" w:color="auto"/>
              <w:right w:val="nil"/>
            </w:tcBorders>
            <w:shd w:val="clear" w:color="auto" w:fill="FFFFFF"/>
            <w:vAlign w:val="bottom"/>
          </w:tcPr>
          <w:p w:rsidR="00E54167" w:rsidRPr="00DC44C2" w:rsidRDefault="00E54167" w:rsidP="000403CA">
            <w:pPr>
              <w:spacing w:after="0" w:line="180" w:lineRule="exact"/>
              <w:jc w:val="center"/>
              <w:rPr>
                <w:rFonts w:ascii="Times New Roman" w:eastAsia="Times New Roman" w:hAnsi="Times New Roman" w:cs="Times New Roman"/>
                <w:b/>
                <w:lang w:eastAsia="ru-RU"/>
              </w:rPr>
            </w:pPr>
          </w:p>
        </w:tc>
        <w:tc>
          <w:tcPr>
            <w:tcW w:w="470" w:type="dxa"/>
            <w:tcBorders>
              <w:top w:val="single" w:sz="4" w:space="0" w:color="auto"/>
              <w:left w:val="single" w:sz="4" w:space="0" w:color="auto"/>
              <w:bottom w:val="single" w:sz="4" w:space="0" w:color="auto"/>
              <w:right w:val="single" w:sz="4" w:space="0" w:color="auto"/>
            </w:tcBorders>
            <w:shd w:val="clear" w:color="auto" w:fill="FFFFFF"/>
            <w:vAlign w:val="bottom"/>
          </w:tcPr>
          <w:p w:rsidR="00E54167" w:rsidRPr="00DC44C2" w:rsidRDefault="00E54167" w:rsidP="000403CA">
            <w:pPr>
              <w:spacing w:after="0" w:line="180" w:lineRule="exact"/>
              <w:jc w:val="center"/>
              <w:rPr>
                <w:rFonts w:ascii="Times New Roman" w:eastAsia="Times New Roman" w:hAnsi="Times New Roman" w:cs="Times New Roman"/>
                <w:b/>
                <w:lang w:eastAsia="ru-RU"/>
              </w:rPr>
            </w:pPr>
          </w:p>
        </w:tc>
      </w:tr>
      <w:tr w:rsidR="00103285" w:rsidRPr="00B5660C" w:rsidTr="00E54167">
        <w:trPr>
          <w:trHeight w:val="283"/>
        </w:trPr>
        <w:tc>
          <w:tcPr>
            <w:tcW w:w="3536" w:type="dxa"/>
            <w:tcBorders>
              <w:top w:val="single" w:sz="4" w:space="0" w:color="auto"/>
              <w:left w:val="single" w:sz="4" w:space="0" w:color="auto"/>
              <w:bottom w:val="single" w:sz="4" w:space="0" w:color="auto"/>
              <w:right w:val="nil"/>
            </w:tcBorders>
            <w:shd w:val="clear" w:color="auto" w:fill="FFFFFF"/>
            <w:vAlign w:val="bottom"/>
          </w:tcPr>
          <w:p w:rsidR="00103285" w:rsidRPr="00DC44C2" w:rsidRDefault="00103285" w:rsidP="000403CA">
            <w:pPr>
              <w:spacing w:after="0" w:line="180" w:lineRule="exact"/>
              <w:rPr>
                <w:rFonts w:ascii="Times New Roman" w:eastAsia="Times New Roman" w:hAnsi="Times New Roman" w:cs="Times New Roman"/>
                <w:b/>
                <w:lang w:eastAsia="ru-RU"/>
              </w:rPr>
            </w:pPr>
            <w:r w:rsidRPr="00DC44C2">
              <w:rPr>
                <w:rFonts w:ascii="Times New Roman" w:eastAsia="Times New Roman" w:hAnsi="Times New Roman" w:cs="Times New Roman"/>
                <w:b/>
                <w:color w:val="000000"/>
                <w:lang w:eastAsia="ru-RU"/>
              </w:rPr>
              <w:t>Всего часов</w:t>
            </w:r>
          </w:p>
        </w:tc>
        <w:tc>
          <w:tcPr>
            <w:tcW w:w="686" w:type="dxa"/>
            <w:tcBorders>
              <w:top w:val="single" w:sz="4" w:space="0" w:color="auto"/>
              <w:left w:val="single" w:sz="4" w:space="0" w:color="auto"/>
              <w:bottom w:val="single" w:sz="4" w:space="0" w:color="auto"/>
              <w:right w:val="nil"/>
            </w:tcBorders>
            <w:shd w:val="clear" w:color="auto" w:fill="FFFFFF"/>
            <w:vAlign w:val="bottom"/>
          </w:tcPr>
          <w:p w:rsidR="00103285" w:rsidRPr="00DC44C2" w:rsidRDefault="00103285" w:rsidP="000403CA">
            <w:pPr>
              <w:spacing w:after="0" w:line="180" w:lineRule="exact"/>
              <w:jc w:val="center"/>
              <w:rPr>
                <w:rFonts w:ascii="Times New Roman" w:eastAsia="Times New Roman" w:hAnsi="Times New Roman" w:cs="Times New Roman"/>
                <w:b/>
                <w:lang w:eastAsia="ru-RU"/>
              </w:rPr>
            </w:pPr>
            <w:r w:rsidRPr="00DC44C2">
              <w:rPr>
                <w:rFonts w:ascii="Times New Roman" w:eastAsia="Times New Roman" w:hAnsi="Times New Roman" w:cs="Times New Roman"/>
                <w:b/>
                <w:color w:val="000000"/>
                <w:lang w:eastAsia="ru-RU"/>
              </w:rPr>
              <w:t>552</w:t>
            </w:r>
          </w:p>
        </w:tc>
        <w:tc>
          <w:tcPr>
            <w:tcW w:w="576" w:type="dxa"/>
            <w:tcBorders>
              <w:top w:val="single" w:sz="4" w:space="0" w:color="auto"/>
              <w:left w:val="single" w:sz="4" w:space="0" w:color="auto"/>
              <w:bottom w:val="single" w:sz="4" w:space="0" w:color="auto"/>
              <w:right w:val="nil"/>
            </w:tcBorders>
            <w:shd w:val="clear" w:color="auto" w:fill="FFFFFF"/>
            <w:vAlign w:val="bottom"/>
          </w:tcPr>
          <w:p w:rsidR="00103285" w:rsidRPr="00DC44C2" w:rsidRDefault="00103285" w:rsidP="000403CA">
            <w:pPr>
              <w:spacing w:after="0" w:line="180" w:lineRule="exact"/>
              <w:jc w:val="center"/>
              <w:rPr>
                <w:rFonts w:ascii="Times New Roman" w:eastAsia="Times New Roman" w:hAnsi="Times New Roman" w:cs="Times New Roman"/>
                <w:b/>
                <w:lang w:eastAsia="ru-RU"/>
              </w:rPr>
            </w:pPr>
            <w:r w:rsidRPr="00DC44C2">
              <w:rPr>
                <w:rFonts w:ascii="Times New Roman" w:eastAsia="Times New Roman" w:hAnsi="Times New Roman" w:cs="Times New Roman"/>
                <w:b/>
                <w:lang w:eastAsia="ru-RU"/>
              </w:rPr>
              <w:t>40</w:t>
            </w:r>
          </w:p>
        </w:tc>
        <w:tc>
          <w:tcPr>
            <w:tcW w:w="552" w:type="dxa"/>
            <w:tcBorders>
              <w:top w:val="single" w:sz="4" w:space="0" w:color="auto"/>
              <w:left w:val="single" w:sz="4" w:space="0" w:color="auto"/>
              <w:bottom w:val="single" w:sz="4" w:space="0" w:color="auto"/>
              <w:right w:val="nil"/>
            </w:tcBorders>
            <w:shd w:val="clear" w:color="auto" w:fill="FFFFFF"/>
            <w:vAlign w:val="bottom"/>
          </w:tcPr>
          <w:p w:rsidR="00103285" w:rsidRPr="00DC44C2" w:rsidRDefault="00103285" w:rsidP="000403CA">
            <w:pPr>
              <w:spacing w:after="0" w:line="180" w:lineRule="exact"/>
              <w:jc w:val="center"/>
              <w:rPr>
                <w:rFonts w:ascii="Times New Roman" w:eastAsia="Times New Roman" w:hAnsi="Times New Roman" w:cs="Times New Roman"/>
                <w:b/>
                <w:lang w:eastAsia="ru-RU"/>
              </w:rPr>
            </w:pPr>
            <w:r w:rsidRPr="00DC44C2">
              <w:rPr>
                <w:rFonts w:ascii="Times New Roman" w:eastAsia="Times New Roman" w:hAnsi="Times New Roman" w:cs="Times New Roman"/>
                <w:b/>
                <w:lang w:eastAsia="ru-RU"/>
              </w:rPr>
              <w:t>54</w:t>
            </w:r>
          </w:p>
        </w:tc>
        <w:tc>
          <w:tcPr>
            <w:tcW w:w="557" w:type="dxa"/>
            <w:tcBorders>
              <w:top w:val="single" w:sz="4" w:space="0" w:color="auto"/>
              <w:left w:val="single" w:sz="4" w:space="0" w:color="auto"/>
              <w:bottom w:val="single" w:sz="4" w:space="0" w:color="auto"/>
              <w:right w:val="nil"/>
            </w:tcBorders>
            <w:shd w:val="clear" w:color="auto" w:fill="FFFFFF"/>
            <w:vAlign w:val="bottom"/>
          </w:tcPr>
          <w:p w:rsidR="00103285" w:rsidRPr="00DC44C2" w:rsidRDefault="00103285" w:rsidP="000403CA">
            <w:pPr>
              <w:spacing w:after="0" w:line="180" w:lineRule="exact"/>
              <w:jc w:val="center"/>
              <w:rPr>
                <w:rFonts w:ascii="Times New Roman" w:eastAsia="Times New Roman" w:hAnsi="Times New Roman" w:cs="Times New Roman"/>
                <w:b/>
                <w:lang w:eastAsia="ru-RU"/>
              </w:rPr>
            </w:pPr>
            <w:r w:rsidRPr="00DC44C2">
              <w:rPr>
                <w:rFonts w:ascii="Times New Roman" w:eastAsia="Times New Roman" w:hAnsi="Times New Roman" w:cs="Times New Roman"/>
                <w:b/>
                <w:lang w:eastAsia="ru-RU"/>
              </w:rPr>
              <w:t>48</w:t>
            </w:r>
          </w:p>
        </w:tc>
        <w:tc>
          <w:tcPr>
            <w:tcW w:w="557" w:type="dxa"/>
            <w:tcBorders>
              <w:top w:val="single" w:sz="4" w:space="0" w:color="auto"/>
              <w:left w:val="single" w:sz="4" w:space="0" w:color="auto"/>
              <w:bottom w:val="single" w:sz="4" w:space="0" w:color="auto"/>
              <w:right w:val="nil"/>
            </w:tcBorders>
            <w:shd w:val="clear" w:color="auto" w:fill="FFFFFF"/>
            <w:vAlign w:val="bottom"/>
          </w:tcPr>
          <w:p w:rsidR="00103285" w:rsidRPr="00DC44C2" w:rsidRDefault="00103285" w:rsidP="000403CA">
            <w:pPr>
              <w:spacing w:after="0" w:line="180" w:lineRule="exact"/>
              <w:jc w:val="center"/>
              <w:rPr>
                <w:rFonts w:ascii="Times New Roman" w:eastAsia="Times New Roman" w:hAnsi="Times New Roman" w:cs="Times New Roman"/>
                <w:b/>
                <w:lang w:eastAsia="ru-RU"/>
              </w:rPr>
            </w:pPr>
            <w:r w:rsidRPr="00DC44C2">
              <w:rPr>
                <w:rFonts w:ascii="Times New Roman" w:eastAsia="Times New Roman" w:hAnsi="Times New Roman" w:cs="Times New Roman"/>
                <w:b/>
                <w:lang w:eastAsia="ru-RU"/>
              </w:rPr>
              <w:t>54</w:t>
            </w:r>
          </w:p>
        </w:tc>
        <w:tc>
          <w:tcPr>
            <w:tcW w:w="538" w:type="dxa"/>
            <w:tcBorders>
              <w:top w:val="single" w:sz="4" w:space="0" w:color="auto"/>
              <w:left w:val="single" w:sz="4" w:space="0" w:color="auto"/>
              <w:bottom w:val="single" w:sz="4" w:space="0" w:color="auto"/>
              <w:right w:val="nil"/>
            </w:tcBorders>
            <w:shd w:val="clear" w:color="auto" w:fill="FFFFFF"/>
            <w:vAlign w:val="bottom"/>
          </w:tcPr>
          <w:p w:rsidR="00103285" w:rsidRPr="00DC44C2" w:rsidRDefault="00103285" w:rsidP="000403CA">
            <w:pPr>
              <w:spacing w:after="0" w:line="180" w:lineRule="exact"/>
              <w:jc w:val="center"/>
              <w:rPr>
                <w:rFonts w:ascii="Times New Roman" w:eastAsia="Times New Roman" w:hAnsi="Times New Roman" w:cs="Times New Roman"/>
                <w:b/>
                <w:lang w:eastAsia="ru-RU"/>
              </w:rPr>
            </w:pPr>
            <w:r w:rsidRPr="00DC44C2">
              <w:rPr>
                <w:rFonts w:ascii="Times New Roman" w:eastAsia="Times New Roman" w:hAnsi="Times New Roman" w:cs="Times New Roman"/>
                <w:b/>
                <w:lang w:eastAsia="ru-RU"/>
              </w:rPr>
              <w:t>52</w:t>
            </w:r>
          </w:p>
        </w:tc>
        <w:tc>
          <w:tcPr>
            <w:tcW w:w="509" w:type="dxa"/>
            <w:tcBorders>
              <w:top w:val="single" w:sz="4" w:space="0" w:color="auto"/>
              <w:left w:val="single" w:sz="4" w:space="0" w:color="auto"/>
              <w:bottom w:val="single" w:sz="4" w:space="0" w:color="auto"/>
              <w:right w:val="nil"/>
            </w:tcBorders>
            <w:shd w:val="clear" w:color="auto" w:fill="FFFFFF"/>
            <w:vAlign w:val="bottom"/>
          </w:tcPr>
          <w:p w:rsidR="00103285" w:rsidRPr="00DC44C2" w:rsidRDefault="00103285" w:rsidP="000403CA">
            <w:pPr>
              <w:spacing w:after="0" w:line="180" w:lineRule="exact"/>
              <w:jc w:val="center"/>
              <w:rPr>
                <w:rFonts w:ascii="Times New Roman" w:eastAsia="Times New Roman" w:hAnsi="Times New Roman" w:cs="Times New Roman"/>
                <w:b/>
                <w:lang w:eastAsia="ru-RU"/>
              </w:rPr>
            </w:pPr>
            <w:r w:rsidRPr="00DC44C2">
              <w:rPr>
                <w:rFonts w:ascii="Times New Roman" w:eastAsia="Times New Roman" w:hAnsi="Times New Roman" w:cs="Times New Roman"/>
                <w:b/>
                <w:lang w:eastAsia="ru-RU"/>
              </w:rPr>
              <w:t>52</w:t>
            </w:r>
          </w:p>
        </w:tc>
        <w:tc>
          <w:tcPr>
            <w:tcW w:w="413" w:type="dxa"/>
            <w:tcBorders>
              <w:top w:val="single" w:sz="4" w:space="0" w:color="auto"/>
              <w:left w:val="single" w:sz="4" w:space="0" w:color="auto"/>
              <w:bottom w:val="single" w:sz="4" w:space="0" w:color="auto"/>
              <w:right w:val="nil"/>
            </w:tcBorders>
            <w:shd w:val="clear" w:color="auto" w:fill="FFFFFF"/>
            <w:vAlign w:val="bottom"/>
          </w:tcPr>
          <w:p w:rsidR="00103285" w:rsidRPr="00DC44C2" w:rsidRDefault="00103285" w:rsidP="000403CA">
            <w:pPr>
              <w:spacing w:after="0" w:line="180" w:lineRule="exact"/>
              <w:jc w:val="center"/>
              <w:rPr>
                <w:rFonts w:ascii="Times New Roman" w:eastAsia="Times New Roman" w:hAnsi="Times New Roman" w:cs="Times New Roman"/>
                <w:b/>
                <w:lang w:eastAsia="ru-RU"/>
              </w:rPr>
            </w:pPr>
            <w:r w:rsidRPr="00DC44C2">
              <w:rPr>
                <w:rFonts w:ascii="Times New Roman" w:eastAsia="Times New Roman" w:hAnsi="Times New Roman" w:cs="Times New Roman"/>
                <w:b/>
                <w:lang w:eastAsia="ru-RU"/>
              </w:rPr>
              <w:t>52</w:t>
            </w:r>
          </w:p>
        </w:tc>
        <w:tc>
          <w:tcPr>
            <w:tcW w:w="413" w:type="dxa"/>
            <w:tcBorders>
              <w:top w:val="single" w:sz="4" w:space="0" w:color="auto"/>
              <w:left w:val="single" w:sz="4" w:space="0" w:color="auto"/>
              <w:bottom w:val="single" w:sz="4" w:space="0" w:color="auto"/>
              <w:right w:val="nil"/>
            </w:tcBorders>
            <w:shd w:val="clear" w:color="auto" w:fill="FFFFFF"/>
            <w:vAlign w:val="bottom"/>
          </w:tcPr>
          <w:p w:rsidR="00103285" w:rsidRPr="00DC44C2" w:rsidRDefault="00103285" w:rsidP="000403CA">
            <w:pPr>
              <w:spacing w:after="0" w:line="180" w:lineRule="exact"/>
              <w:jc w:val="center"/>
              <w:rPr>
                <w:rFonts w:ascii="Times New Roman" w:eastAsia="Times New Roman" w:hAnsi="Times New Roman" w:cs="Times New Roman"/>
                <w:b/>
                <w:lang w:eastAsia="ru-RU"/>
              </w:rPr>
            </w:pPr>
            <w:r w:rsidRPr="00DC44C2">
              <w:rPr>
                <w:rFonts w:ascii="Times New Roman" w:eastAsia="Times New Roman" w:hAnsi="Times New Roman" w:cs="Times New Roman"/>
                <w:b/>
                <w:lang w:eastAsia="ru-RU"/>
              </w:rPr>
              <w:t>52</w:t>
            </w:r>
          </w:p>
        </w:tc>
        <w:tc>
          <w:tcPr>
            <w:tcW w:w="413" w:type="dxa"/>
            <w:tcBorders>
              <w:top w:val="single" w:sz="4" w:space="0" w:color="auto"/>
              <w:left w:val="single" w:sz="4" w:space="0" w:color="auto"/>
              <w:bottom w:val="single" w:sz="4" w:space="0" w:color="auto"/>
              <w:right w:val="nil"/>
            </w:tcBorders>
            <w:shd w:val="clear" w:color="auto" w:fill="FFFFFF"/>
            <w:vAlign w:val="bottom"/>
          </w:tcPr>
          <w:p w:rsidR="00103285" w:rsidRPr="00DC44C2" w:rsidRDefault="00103285" w:rsidP="000403CA">
            <w:pPr>
              <w:spacing w:after="0" w:line="180" w:lineRule="exact"/>
              <w:jc w:val="center"/>
              <w:rPr>
                <w:rFonts w:ascii="Times New Roman" w:eastAsia="Times New Roman" w:hAnsi="Times New Roman" w:cs="Times New Roman"/>
                <w:b/>
                <w:lang w:eastAsia="ru-RU"/>
              </w:rPr>
            </w:pPr>
            <w:r w:rsidRPr="00DC44C2">
              <w:rPr>
                <w:rFonts w:ascii="Times New Roman" w:eastAsia="Times New Roman" w:hAnsi="Times New Roman" w:cs="Times New Roman"/>
                <w:b/>
                <w:lang w:eastAsia="ru-RU"/>
              </w:rPr>
              <w:t>52</w:t>
            </w:r>
          </w:p>
        </w:tc>
        <w:tc>
          <w:tcPr>
            <w:tcW w:w="418" w:type="dxa"/>
            <w:tcBorders>
              <w:top w:val="single" w:sz="4" w:space="0" w:color="auto"/>
              <w:left w:val="single" w:sz="4" w:space="0" w:color="auto"/>
              <w:bottom w:val="single" w:sz="4" w:space="0" w:color="auto"/>
              <w:right w:val="nil"/>
            </w:tcBorders>
            <w:shd w:val="clear" w:color="auto" w:fill="FFFFFF"/>
            <w:vAlign w:val="bottom"/>
          </w:tcPr>
          <w:p w:rsidR="00103285" w:rsidRPr="00DC44C2" w:rsidRDefault="00103285" w:rsidP="000403CA">
            <w:pPr>
              <w:spacing w:after="0" w:line="180" w:lineRule="exact"/>
              <w:jc w:val="center"/>
              <w:rPr>
                <w:rFonts w:ascii="Times New Roman" w:eastAsia="Times New Roman" w:hAnsi="Times New Roman" w:cs="Times New Roman"/>
                <w:b/>
                <w:lang w:eastAsia="ru-RU"/>
              </w:rPr>
            </w:pPr>
            <w:r w:rsidRPr="00DC44C2">
              <w:rPr>
                <w:rFonts w:ascii="Times New Roman" w:eastAsia="Times New Roman" w:hAnsi="Times New Roman" w:cs="Times New Roman"/>
                <w:b/>
                <w:lang w:eastAsia="ru-RU"/>
              </w:rPr>
              <w:t>52</w:t>
            </w:r>
          </w:p>
        </w:tc>
        <w:tc>
          <w:tcPr>
            <w:tcW w:w="475" w:type="dxa"/>
            <w:tcBorders>
              <w:top w:val="single" w:sz="4" w:space="0" w:color="auto"/>
              <w:left w:val="single" w:sz="4" w:space="0" w:color="auto"/>
              <w:bottom w:val="single" w:sz="4" w:space="0" w:color="auto"/>
              <w:right w:val="nil"/>
            </w:tcBorders>
            <w:shd w:val="clear" w:color="auto" w:fill="FFFFFF"/>
            <w:vAlign w:val="bottom"/>
          </w:tcPr>
          <w:p w:rsidR="00103285" w:rsidRPr="00DC44C2" w:rsidRDefault="00103285" w:rsidP="000403CA">
            <w:pPr>
              <w:spacing w:after="0" w:line="180" w:lineRule="exact"/>
              <w:jc w:val="center"/>
              <w:rPr>
                <w:rFonts w:ascii="Times New Roman" w:eastAsia="Times New Roman" w:hAnsi="Times New Roman" w:cs="Times New Roman"/>
                <w:b/>
                <w:lang w:eastAsia="ru-RU"/>
              </w:rPr>
            </w:pPr>
          </w:p>
        </w:tc>
        <w:tc>
          <w:tcPr>
            <w:tcW w:w="470" w:type="dxa"/>
            <w:tcBorders>
              <w:top w:val="single" w:sz="4" w:space="0" w:color="auto"/>
              <w:left w:val="single" w:sz="4" w:space="0" w:color="auto"/>
              <w:bottom w:val="single" w:sz="4" w:space="0" w:color="auto"/>
              <w:right w:val="single" w:sz="4" w:space="0" w:color="auto"/>
            </w:tcBorders>
            <w:shd w:val="clear" w:color="auto" w:fill="FFFFFF"/>
            <w:vAlign w:val="bottom"/>
          </w:tcPr>
          <w:p w:rsidR="00103285" w:rsidRPr="00DC44C2" w:rsidRDefault="00103285" w:rsidP="000403CA">
            <w:pPr>
              <w:spacing w:after="0" w:line="180" w:lineRule="exact"/>
              <w:jc w:val="center"/>
              <w:rPr>
                <w:rFonts w:ascii="Times New Roman" w:eastAsia="Times New Roman" w:hAnsi="Times New Roman" w:cs="Times New Roman"/>
                <w:b/>
                <w:lang w:eastAsia="ru-RU"/>
              </w:rPr>
            </w:pPr>
            <w:r w:rsidRPr="00DC44C2">
              <w:rPr>
                <w:rFonts w:ascii="Times New Roman" w:eastAsia="Times New Roman" w:hAnsi="Times New Roman" w:cs="Times New Roman"/>
                <w:b/>
                <w:lang w:eastAsia="ru-RU"/>
              </w:rPr>
              <w:t>32</w:t>
            </w:r>
          </w:p>
        </w:tc>
      </w:tr>
    </w:tbl>
    <w:p w:rsidR="00D11F6F" w:rsidRDefault="00D11F6F" w:rsidP="007532F9">
      <w:pPr>
        <w:spacing w:after="0" w:line="240" w:lineRule="auto"/>
        <w:rPr>
          <w:rFonts w:ascii="Sylfaen" w:eastAsia="Times New Roman" w:hAnsi="Sylfaen" w:cs="Sylfaen"/>
          <w:color w:val="000000"/>
          <w:sz w:val="24"/>
          <w:szCs w:val="24"/>
          <w:lang w:eastAsia="ru-RU"/>
        </w:rPr>
      </w:pPr>
    </w:p>
    <w:p w:rsidR="00D11F6F" w:rsidRDefault="00D11F6F" w:rsidP="007532F9">
      <w:pPr>
        <w:spacing w:after="0" w:line="240" w:lineRule="auto"/>
        <w:rPr>
          <w:rFonts w:ascii="Sylfaen" w:eastAsia="Times New Roman" w:hAnsi="Sylfaen" w:cs="Sylfaen"/>
          <w:color w:val="000000"/>
          <w:sz w:val="24"/>
          <w:szCs w:val="24"/>
          <w:lang w:eastAsia="ru-RU"/>
        </w:rPr>
      </w:pPr>
    </w:p>
    <w:p w:rsidR="0011625B" w:rsidRPr="00DC44C2" w:rsidRDefault="0011625B" w:rsidP="00DC44C2">
      <w:pPr>
        <w:spacing w:after="0" w:line="240" w:lineRule="auto"/>
        <w:jc w:val="center"/>
        <w:rPr>
          <w:rFonts w:ascii="Times New Roman" w:eastAsia="Times New Roman" w:hAnsi="Times New Roman" w:cs="Times New Roman"/>
          <w:b/>
          <w:lang w:eastAsia="ru-RU"/>
        </w:rPr>
      </w:pPr>
      <w:r w:rsidRPr="00DC44C2">
        <w:rPr>
          <w:rFonts w:ascii="Times New Roman" w:eastAsia="Times New Roman" w:hAnsi="Times New Roman" w:cs="Times New Roman"/>
          <w:b/>
          <w:lang w:eastAsia="ru-RU"/>
        </w:rPr>
        <w:t>ГОДОВОЙ ГРАФИК РАСПРЕДЕЛЕНИЯ УЧЕБНЫХ ЧАСОВ ДЛЯ ГРУППЫ</w:t>
      </w:r>
      <w:r w:rsidR="00692AD1" w:rsidRPr="00DC44C2">
        <w:rPr>
          <w:rFonts w:ascii="Times New Roman" w:eastAsia="Times New Roman" w:hAnsi="Times New Roman" w:cs="Times New Roman"/>
          <w:b/>
          <w:lang w:eastAsia="ru-RU"/>
        </w:rPr>
        <w:t xml:space="preserve"> СПОРТИВНОГО СОВЕРШЕНСТВОВАНИЯ</w:t>
      </w:r>
      <w:r w:rsidRPr="00DC44C2">
        <w:rPr>
          <w:rFonts w:ascii="Times New Roman" w:eastAsia="Times New Roman" w:hAnsi="Times New Roman" w:cs="Times New Roman"/>
          <w:b/>
          <w:lang w:eastAsia="ru-RU"/>
        </w:rPr>
        <w:t xml:space="preserve">  СПОРТИВНОЙ АЭРОБИКИ 46 НЕДЕЛЬ(24 ЧАСА)</w:t>
      </w:r>
    </w:p>
    <w:p w:rsidR="007532F9" w:rsidRPr="009F21E5" w:rsidRDefault="007532F9" w:rsidP="007532F9">
      <w:pPr>
        <w:spacing w:after="0" w:line="240" w:lineRule="auto"/>
        <w:rPr>
          <w:rFonts w:ascii="Sylfaen" w:eastAsia="Times New Roman" w:hAnsi="Sylfaen" w:cs="Sylfaen"/>
          <w:sz w:val="24"/>
          <w:szCs w:val="24"/>
          <w:lang w:eastAsia="ru-RU"/>
        </w:rPr>
      </w:pPr>
    </w:p>
    <w:tbl>
      <w:tblPr>
        <w:tblW w:w="10348" w:type="dxa"/>
        <w:tblInd w:w="-704" w:type="dxa"/>
        <w:tblLayout w:type="fixed"/>
        <w:tblCellMar>
          <w:left w:w="0" w:type="dxa"/>
          <w:right w:w="0" w:type="dxa"/>
        </w:tblCellMar>
        <w:tblLook w:val="0000"/>
      </w:tblPr>
      <w:tblGrid>
        <w:gridCol w:w="3403"/>
        <w:gridCol w:w="858"/>
        <w:gridCol w:w="413"/>
        <w:gridCol w:w="533"/>
        <w:gridCol w:w="542"/>
        <w:gridCol w:w="533"/>
        <w:gridCol w:w="485"/>
        <w:gridCol w:w="490"/>
        <w:gridCol w:w="413"/>
        <w:gridCol w:w="571"/>
        <w:gridCol w:w="427"/>
        <w:gridCol w:w="533"/>
        <w:gridCol w:w="528"/>
        <w:gridCol w:w="619"/>
      </w:tblGrid>
      <w:tr w:rsidR="00B5660C" w:rsidRPr="00DC44C2" w:rsidTr="00D11F6F">
        <w:trPr>
          <w:trHeight w:val="250"/>
        </w:trPr>
        <w:tc>
          <w:tcPr>
            <w:tcW w:w="3403" w:type="dxa"/>
            <w:tcBorders>
              <w:top w:val="single" w:sz="4" w:space="0" w:color="auto"/>
              <w:left w:val="single" w:sz="4" w:space="0" w:color="auto"/>
              <w:bottom w:val="nil"/>
              <w:right w:val="nil"/>
            </w:tcBorders>
            <w:shd w:val="clear" w:color="auto" w:fill="FFFFFF"/>
            <w:vAlign w:val="bottom"/>
          </w:tcPr>
          <w:p w:rsidR="0067328C" w:rsidRDefault="0067328C" w:rsidP="00B5660C">
            <w:pPr>
              <w:spacing w:after="0" w:line="170" w:lineRule="exact"/>
              <w:rPr>
                <w:rFonts w:ascii="Sylfaen" w:eastAsia="Times New Roman" w:hAnsi="Sylfaen" w:cs="Sylfaen"/>
                <w:b/>
                <w:color w:val="000000"/>
                <w:lang w:eastAsia="ru-RU"/>
              </w:rPr>
            </w:pPr>
          </w:p>
          <w:p w:rsidR="00B5660C" w:rsidRPr="00DC44C2" w:rsidRDefault="00B5660C" w:rsidP="00B5660C">
            <w:pPr>
              <w:spacing w:after="0" w:line="170" w:lineRule="exact"/>
              <w:rPr>
                <w:rFonts w:ascii="Times New Roman" w:eastAsia="Times New Roman" w:hAnsi="Times New Roman" w:cs="Times New Roman"/>
                <w:b/>
                <w:lang w:eastAsia="ru-RU"/>
              </w:rPr>
            </w:pPr>
            <w:r w:rsidRPr="00DC44C2">
              <w:rPr>
                <w:rFonts w:ascii="Sylfaen" w:eastAsia="Times New Roman" w:hAnsi="Sylfaen" w:cs="Sylfaen"/>
                <w:b/>
                <w:color w:val="000000"/>
                <w:lang w:eastAsia="ru-RU"/>
              </w:rPr>
              <w:t>Разделы подготовки</w:t>
            </w:r>
          </w:p>
        </w:tc>
        <w:tc>
          <w:tcPr>
            <w:tcW w:w="858" w:type="dxa"/>
            <w:tcBorders>
              <w:top w:val="single" w:sz="4" w:space="0" w:color="auto"/>
              <w:left w:val="single" w:sz="4" w:space="0" w:color="auto"/>
              <w:bottom w:val="nil"/>
              <w:right w:val="nil"/>
            </w:tcBorders>
            <w:shd w:val="clear" w:color="auto" w:fill="FFFFFF"/>
            <w:vAlign w:val="bottom"/>
          </w:tcPr>
          <w:p w:rsidR="00B5660C" w:rsidRPr="00DC44C2" w:rsidRDefault="00B5660C" w:rsidP="00B5660C">
            <w:pPr>
              <w:spacing w:after="0" w:line="170" w:lineRule="exact"/>
              <w:rPr>
                <w:rFonts w:ascii="Times New Roman" w:eastAsia="Times New Roman" w:hAnsi="Times New Roman" w:cs="Times New Roman"/>
                <w:b/>
                <w:sz w:val="20"/>
                <w:szCs w:val="20"/>
                <w:lang w:eastAsia="ru-RU"/>
              </w:rPr>
            </w:pPr>
            <w:proofErr w:type="spellStart"/>
            <w:r w:rsidRPr="00DC44C2">
              <w:rPr>
                <w:rFonts w:ascii="Sylfaen" w:eastAsia="Times New Roman" w:hAnsi="Sylfaen" w:cs="Sylfaen"/>
                <w:b/>
                <w:color w:val="000000"/>
                <w:sz w:val="20"/>
                <w:szCs w:val="20"/>
                <w:lang w:eastAsia="ru-RU"/>
              </w:rPr>
              <w:t>Кол</w:t>
            </w:r>
            <w:proofErr w:type="gramStart"/>
            <w:r w:rsidRPr="00DC44C2">
              <w:rPr>
                <w:rFonts w:ascii="Sylfaen" w:eastAsia="Times New Roman" w:hAnsi="Sylfaen" w:cs="Sylfaen"/>
                <w:b/>
                <w:color w:val="000000"/>
                <w:sz w:val="20"/>
                <w:szCs w:val="20"/>
                <w:lang w:eastAsia="ru-RU"/>
              </w:rPr>
              <w:t>.ч</w:t>
            </w:r>
            <w:proofErr w:type="gramEnd"/>
            <w:r w:rsidRPr="00DC44C2">
              <w:rPr>
                <w:rFonts w:ascii="Sylfaen" w:eastAsia="Times New Roman" w:hAnsi="Sylfaen" w:cs="Sylfaen"/>
                <w:b/>
                <w:color w:val="000000"/>
                <w:sz w:val="20"/>
                <w:szCs w:val="20"/>
                <w:lang w:eastAsia="ru-RU"/>
              </w:rPr>
              <w:t>ас</w:t>
            </w:r>
            <w:proofErr w:type="spellEnd"/>
          </w:p>
        </w:tc>
        <w:tc>
          <w:tcPr>
            <w:tcW w:w="413" w:type="dxa"/>
            <w:tcBorders>
              <w:top w:val="single" w:sz="4" w:space="0" w:color="auto"/>
              <w:left w:val="single" w:sz="4" w:space="0" w:color="auto"/>
              <w:bottom w:val="nil"/>
              <w:right w:val="nil"/>
            </w:tcBorders>
            <w:shd w:val="clear" w:color="auto" w:fill="FFFFFF"/>
            <w:vAlign w:val="bottom"/>
          </w:tcPr>
          <w:p w:rsidR="00B5660C" w:rsidRPr="00DC44C2" w:rsidRDefault="00B5660C" w:rsidP="00B5660C">
            <w:pPr>
              <w:spacing w:after="0" w:line="150" w:lineRule="exact"/>
              <w:rPr>
                <w:rFonts w:ascii="Times New Roman" w:eastAsia="Times New Roman" w:hAnsi="Times New Roman" w:cs="Times New Roman"/>
                <w:b/>
                <w:sz w:val="20"/>
                <w:szCs w:val="20"/>
                <w:lang w:eastAsia="ru-RU"/>
              </w:rPr>
            </w:pPr>
            <w:r w:rsidRPr="00DC44C2">
              <w:rPr>
                <w:rFonts w:ascii="Sylfaen" w:eastAsia="Times New Roman" w:hAnsi="Sylfaen" w:cs="Sylfaen"/>
                <w:b/>
                <w:color w:val="000000"/>
                <w:sz w:val="20"/>
                <w:szCs w:val="20"/>
                <w:lang w:eastAsia="ru-RU"/>
              </w:rPr>
              <w:t>IX</w:t>
            </w:r>
          </w:p>
        </w:tc>
        <w:tc>
          <w:tcPr>
            <w:tcW w:w="533" w:type="dxa"/>
            <w:tcBorders>
              <w:top w:val="single" w:sz="4" w:space="0" w:color="auto"/>
              <w:left w:val="single" w:sz="4" w:space="0" w:color="auto"/>
              <w:bottom w:val="nil"/>
              <w:right w:val="nil"/>
            </w:tcBorders>
            <w:shd w:val="clear" w:color="auto" w:fill="FFFFFF"/>
            <w:vAlign w:val="bottom"/>
          </w:tcPr>
          <w:p w:rsidR="00B5660C" w:rsidRPr="00DC44C2" w:rsidRDefault="00B5660C" w:rsidP="00B5660C">
            <w:pPr>
              <w:spacing w:after="0" w:line="150" w:lineRule="exact"/>
              <w:rPr>
                <w:rFonts w:ascii="Times New Roman" w:eastAsia="Times New Roman" w:hAnsi="Times New Roman" w:cs="Times New Roman"/>
                <w:b/>
                <w:sz w:val="20"/>
                <w:szCs w:val="20"/>
                <w:lang w:eastAsia="ru-RU"/>
              </w:rPr>
            </w:pPr>
            <w:r w:rsidRPr="00DC44C2">
              <w:rPr>
                <w:rFonts w:ascii="Sylfaen" w:eastAsia="Times New Roman" w:hAnsi="Sylfaen" w:cs="Sylfaen"/>
                <w:b/>
                <w:color w:val="000000"/>
                <w:sz w:val="20"/>
                <w:szCs w:val="20"/>
                <w:lang w:eastAsia="ru-RU"/>
              </w:rPr>
              <w:t>X</w:t>
            </w:r>
          </w:p>
        </w:tc>
        <w:tc>
          <w:tcPr>
            <w:tcW w:w="542" w:type="dxa"/>
            <w:tcBorders>
              <w:top w:val="single" w:sz="4" w:space="0" w:color="auto"/>
              <w:left w:val="single" w:sz="4" w:space="0" w:color="auto"/>
              <w:bottom w:val="nil"/>
              <w:right w:val="nil"/>
            </w:tcBorders>
            <w:shd w:val="clear" w:color="auto" w:fill="FFFFFF"/>
            <w:vAlign w:val="bottom"/>
          </w:tcPr>
          <w:p w:rsidR="00B5660C" w:rsidRPr="00DC44C2" w:rsidRDefault="00B5660C" w:rsidP="00B5660C">
            <w:pPr>
              <w:spacing w:after="0" w:line="150" w:lineRule="exact"/>
              <w:rPr>
                <w:rFonts w:ascii="Times New Roman" w:eastAsia="Times New Roman" w:hAnsi="Times New Roman" w:cs="Times New Roman"/>
                <w:b/>
                <w:sz w:val="20"/>
                <w:szCs w:val="20"/>
                <w:lang w:eastAsia="ru-RU"/>
              </w:rPr>
            </w:pPr>
            <w:r w:rsidRPr="00DC44C2">
              <w:rPr>
                <w:rFonts w:ascii="Sylfaen" w:eastAsia="Times New Roman" w:hAnsi="Sylfaen" w:cs="Sylfaen"/>
                <w:b/>
                <w:color w:val="000000"/>
                <w:sz w:val="20"/>
                <w:szCs w:val="20"/>
                <w:lang w:eastAsia="ru-RU"/>
              </w:rPr>
              <w:t>XI</w:t>
            </w:r>
          </w:p>
        </w:tc>
        <w:tc>
          <w:tcPr>
            <w:tcW w:w="533" w:type="dxa"/>
            <w:tcBorders>
              <w:top w:val="single" w:sz="4" w:space="0" w:color="auto"/>
              <w:left w:val="single" w:sz="4" w:space="0" w:color="auto"/>
              <w:bottom w:val="nil"/>
              <w:right w:val="nil"/>
            </w:tcBorders>
            <w:shd w:val="clear" w:color="auto" w:fill="FFFFFF"/>
            <w:vAlign w:val="bottom"/>
          </w:tcPr>
          <w:p w:rsidR="00B5660C" w:rsidRPr="00DC44C2" w:rsidRDefault="00B5660C" w:rsidP="00B5660C">
            <w:pPr>
              <w:spacing w:after="0" w:line="150" w:lineRule="exact"/>
              <w:rPr>
                <w:rFonts w:ascii="Times New Roman" w:eastAsia="Times New Roman" w:hAnsi="Times New Roman" w:cs="Times New Roman"/>
                <w:b/>
                <w:sz w:val="20"/>
                <w:szCs w:val="20"/>
                <w:lang w:eastAsia="ru-RU"/>
              </w:rPr>
            </w:pPr>
            <w:r w:rsidRPr="00DC44C2">
              <w:rPr>
                <w:rFonts w:ascii="Sylfaen" w:eastAsia="Times New Roman" w:hAnsi="Sylfaen" w:cs="Sylfaen"/>
                <w:b/>
                <w:color w:val="000000"/>
                <w:sz w:val="20"/>
                <w:szCs w:val="20"/>
                <w:lang w:eastAsia="ru-RU"/>
              </w:rPr>
              <w:t>XII</w:t>
            </w:r>
          </w:p>
        </w:tc>
        <w:tc>
          <w:tcPr>
            <w:tcW w:w="485" w:type="dxa"/>
            <w:tcBorders>
              <w:top w:val="single" w:sz="4" w:space="0" w:color="auto"/>
              <w:left w:val="single" w:sz="4" w:space="0" w:color="auto"/>
              <w:bottom w:val="nil"/>
              <w:right w:val="nil"/>
            </w:tcBorders>
            <w:shd w:val="clear" w:color="auto" w:fill="FFFFFF"/>
            <w:vAlign w:val="bottom"/>
          </w:tcPr>
          <w:p w:rsidR="00B5660C" w:rsidRPr="00DC44C2" w:rsidRDefault="00B5660C" w:rsidP="00B5660C">
            <w:pPr>
              <w:spacing w:after="0" w:line="150" w:lineRule="exact"/>
              <w:rPr>
                <w:rFonts w:ascii="Times New Roman" w:eastAsia="Times New Roman" w:hAnsi="Times New Roman" w:cs="Times New Roman"/>
                <w:b/>
                <w:sz w:val="20"/>
                <w:szCs w:val="20"/>
                <w:lang w:eastAsia="ru-RU"/>
              </w:rPr>
            </w:pPr>
            <w:r w:rsidRPr="00DC44C2">
              <w:rPr>
                <w:rFonts w:ascii="Sylfaen" w:eastAsia="Times New Roman" w:hAnsi="Sylfaen" w:cs="Sylfaen"/>
                <w:b/>
                <w:color w:val="000000"/>
                <w:sz w:val="20"/>
                <w:szCs w:val="20"/>
                <w:lang w:eastAsia="ru-RU"/>
              </w:rPr>
              <w:t>I</w:t>
            </w:r>
          </w:p>
        </w:tc>
        <w:tc>
          <w:tcPr>
            <w:tcW w:w="490" w:type="dxa"/>
            <w:tcBorders>
              <w:top w:val="single" w:sz="4" w:space="0" w:color="auto"/>
              <w:left w:val="single" w:sz="4" w:space="0" w:color="auto"/>
              <w:bottom w:val="nil"/>
              <w:right w:val="nil"/>
            </w:tcBorders>
            <w:shd w:val="clear" w:color="auto" w:fill="FFFFFF"/>
            <w:vAlign w:val="bottom"/>
          </w:tcPr>
          <w:p w:rsidR="00B5660C" w:rsidRPr="00DC44C2" w:rsidRDefault="00B5660C" w:rsidP="00B5660C">
            <w:pPr>
              <w:spacing w:after="0" w:line="150" w:lineRule="exact"/>
              <w:rPr>
                <w:rFonts w:ascii="Times New Roman" w:eastAsia="Times New Roman" w:hAnsi="Times New Roman" w:cs="Times New Roman"/>
                <w:b/>
                <w:sz w:val="20"/>
                <w:szCs w:val="20"/>
                <w:lang w:eastAsia="ru-RU"/>
              </w:rPr>
            </w:pPr>
            <w:r w:rsidRPr="00DC44C2">
              <w:rPr>
                <w:rFonts w:ascii="Sylfaen" w:eastAsia="Times New Roman" w:hAnsi="Sylfaen" w:cs="Sylfaen"/>
                <w:b/>
                <w:color w:val="000000"/>
                <w:sz w:val="20"/>
                <w:szCs w:val="20"/>
                <w:lang w:eastAsia="ru-RU"/>
              </w:rPr>
              <w:t>II</w:t>
            </w:r>
          </w:p>
        </w:tc>
        <w:tc>
          <w:tcPr>
            <w:tcW w:w="413" w:type="dxa"/>
            <w:tcBorders>
              <w:top w:val="single" w:sz="4" w:space="0" w:color="auto"/>
              <w:left w:val="single" w:sz="4" w:space="0" w:color="auto"/>
              <w:bottom w:val="nil"/>
              <w:right w:val="nil"/>
            </w:tcBorders>
            <w:shd w:val="clear" w:color="auto" w:fill="FFFFFF"/>
            <w:vAlign w:val="bottom"/>
          </w:tcPr>
          <w:p w:rsidR="00B5660C" w:rsidRPr="00DC44C2" w:rsidRDefault="00B5660C" w:rsidP="00B5660C">
            <w:pPr>
              <w:spacing w:after="0" w:line="150" w:lineRule="exact"/>
              <w:rPr>
                <w:rFonts w:ascii="Times New Roman" w:eastAsia="Times New Roman" w:hAnsi="Times New Roman" w:cs="Times New Roman"/>
                <w:b/>
                <w:sz w:val="20"/>
                <w:szCs w:val="20"/>
                <w:lang w:eastAsia="ru-RU"/>
              </w:rPr>
            </w:pPr>
            <w:r w:rsidRPr="00DC44C2">
              <w:rPr>
                <w:rFonts w:ascii="Sylfaen" w:eastAsia="Times New Roman" w:hAnsi="Sylfaen" w:cs="Sylfaen"/>
                <w:b/>
                <w:color w:val="000000"/>
                <w:sz w:val="20"/>
                <w:szCs w:val="20"/>
                <w:lang w:eastAsia="ru-RU"/>
              </w:rPr>
              <w:t>III</w:t>
            </w:r>
          </w:p>
        </w:tc>
        <w:tc>
          <w:tcPr>
            <w:tcW w:w="571" w:type="dxa"/>
            <w:tcBorders>
              <w:top w:val="single" w:sz="4" w:space="0" w:color="auto"/>
              <w:left w:val="single" w:sz="4" w:space="0" w:color="auto"/>
              <w:bottom w:val="nil"/>
              <w:right w:val="nil"/>
            </w:tcBorders>
            <w:shd w:val="clear" w:color="auto" w:fill="FFFFFF"/>
            <w:vAlign w:val="bottom"/>
          </w:tcPr>
          <w:p w:rsidR="00B5660C" w:rsidRPr="00DC44C2" w:rsidRDefault="00B5660C" w:rsidP="00B5660C">
            <w:pPr>
              <w:spacing w:after="0" w:line="150" w:lineRule="exact"/>
              <w:rPr>
                <w:rFonts w:ascii="Times New Roman" w:eastAsia="Times New Roman" w:hAnsi="Times New Roman" w:cs="Times New Roman"/>
                <w:b/>
                <w:sz w:val="20"/>
                <w:szCs w:val="20"/>
                <w:lang w:eastAsia="ru-RU"/>
              </w:rPr>
            </w:pPr>
            <w:r w:rsidRPr="00DC44C2">
              <w:rPr>
                <w:rFonts w:ascii="Sylfaen" w:eastAsia="Times New Roman" w:hAnsi="Sylfaen" w:cs="Sylfaen"/>
                <w:b/>
                <w:color w:val="000000"/>
                <w:sz w:val="20"/>
                <w:szCs w:val="20"/>
                <w:lang w:eastAsia="ru-RU"/>
              </w:rPr>
              <w:t>IV</w:t>
            </w:r>
          </w:p>
        </w:tc>
        <w:tc>
          <w:tcPr>
            <w:tcW w:w="427" w:type="dxa"/>
            <w:tcBorders>
              <w:top w:val="single" w:sz="4" w:space="0" w:color="auto"/>
              <w:left w:val="single" w:sz="4" w:space="0" w:color="auto"/>
              <w:bottom w:val="nil"/>
              <w:right w:val="nil"/>
            </w:tcBorders>
            <w:shd w:val="clear" w:color="auto" w:fill="FFFFFF"/>
            <w:vAlign w:val="bottom"/>
          </w:tcPr>
          <w:p w:rsidR="00B5660C" w:rsidRPr="00DC44C2" w:rsidRDefault="00B5660C" w:rsidP="00B5660C">
            <w:pPr>
              <w:spacing w:after="0" w:line="150" w:lineRule="exact"/>
              <w:rPr>
                <w:rFonts w:ascii="Times New Roman" w:eastAsia="Times New Roman" w:hAnsi="Times New Roman" w:cs="Times New Roman"/>
                <w:b/>
                <w:sz w:val="20"/>
                <w:szCs w:val="20"/>
                <w:lang w:eastAsia="ru-RU"/>
              </w:rPr>
            </w:pPr>
            <w:r w:rsidRPr="00DC44C2">
              <w:rPr>
                <w:rFonts w:ascii="Sylfaen" w:eastAsia="Times New Roman" w:hAnsi="Sylfaen" w:cs="Sylfaen"/>
                <w:b/>
                <w:color w:val="000000"/>
                <w:sz w:val="20"/>
                <w:szCs w:val="20"/>
                <w:lang w:eastAsia="ru-RU"/>
              </w:rPr>
              <w:t>V</w:t>
            </w:r>
          </w:p>
        </w:tc>
        <w:tc>
          <w:tcPr>
            <w:tcW w:w="533" w:type="dxa"/>
            <w:tcBorders>
              <w:top w:val="single" w:sz="4" w:space="0" w:color="auto"/>
              <w:left w:val="single" w:sz="4" w:space="0" w:color="auto"/>
              <w:bottom w:val="nil"/>
              <w:right w:val="nil"/>
            </w:tcBorders>
            <w:shd w:val="clear" w:color="auto" w:fill="FFFFFF"/>
            <w:vAlign w:val="bottom"/>
          </w:tcPr>
          <w:p w:rsidR="00B5660C" w:rsidRPr="00DC44C2" w:rsidRDefault="00B5660C" w:rsidP="00B5660C">
            <w:pPr>
              <w:spacing w:after="0" w:line="150" w:lineRule="exact"/>
              <w:rPr>
                <w:rFonts w:ascii="Times New Roman" w:eastAsia="Times New Roman" w:hAnsi="Times New Roman" w:cs="Times New Roman"/>
                <w:b/>
                <w:sz w:val="20"/>
                <w:szCs w:val="20"/>
                <w:lang w:eastAsia="ru-RU"/>
              </w:rPr>
            </w:pPr>
            <w:r w:rsidRPr="00DC44C2">
              <w:rPr>
                <w:rFonts w:ascii="Sylfaen" w:eastAsia="Times New Roman" w:hAnsi="Sylfaen" w:cs="Sylfaen"/>
                <w:b/>
                <w:color w:val="000000"/>
                <w:sz w:val="20"/>
                <w:szCs w:val="20"/>
                <w:lang w:eastAsia="ru-RU"/>
              </w:rPr>
              <w:t>VI</w:t>
            </w:r>
          </w:p>
        </w:tc>
        <w:tc>
          <w:tcPr>
            <w:tcW w:w="528" w:type="dxa"/>
            <w:tcBorders>
              <w:top w:val="single" w:sz="4" w:space="0" w:color="auto"/>
              <w:left w:val="single" w:sz="4" w:space="0" w:color="auto"/>
              <w:bottom w:val="nil"/>
              <w:right w:val="nil"/>
            </w:tcBorders>
            <w:shd w:val="clear" w:color="auto" w:fill="FFFFFF"/>
            <w:vAlign w:val="bottom"/>
          </w:tcPr>
          <w:p w:rsidR="00B5660C" w:rsidRPr="00DC44C2" w:rsidRDefault="00B5660C" w:rsidP="00B5660C">
            <w:pPr>
              <w:spacing w:after="0" w:line="150" w:lineRule="exact"/>
              <w:rPr>
                <w:rFonts w:ascii="Times New Roman" w:eastAsia="Times New Roman" w:hAnsi="Times New Roman" w:cs="Times New Roman"/>
                <w:b/>
                <w:sz w:val="20"/>
                <w:szCs w:val="20"/>
                <w:lang w:eastAsia="ru-RU"/>
              </w:rPr>
            </w:pPr>
            <w:r w:rsidRPr="00DC44C2">
              <w:rPr>
                <w:rFonts w:ascii="Sylfaen" w:eastAsia="Times New Roman" w:hAnsi="Sylfaen" w:cs="Sylfaen"/>
                <w:b/>
                <w:color w:val="000000"/>
                <w:sz w:val="20"/>
                <w:szCs w:val="20"/>
                <w:lang w:eastAsia="ru-RU"/>
              </w:rPr>
              <w:t>VII</w:t>
            </w:r>
          </w:p>
        </w:tc>
        <w:tc>
          <w:tcPr>
            <w:tcW w:w="619" w:type="dxa"/>
            <w:tcBorders>
              <w:top w:val="single" w:sz="4" w:space="0" w:color="auto"/>
              <w:left w:val="single" w:sz="4" w:space="0" w:color="auto"/>
              <w:bottom w:val="nil"/>
              <w:right w:val="single" w:sz="4" w:space="0" w:color="auto"/>
            </w:tcBorders>
            <w:shd w:val="clear" w:color="auto" w:fill="FFFFFF"/>
            <w:vAlign w:val="bottom"/>
          </w:tcPr>
          <w:p w:rsidR="00B5660C" w:rsidRPr="00DC44C2" w:rsidRDefault="00B5660C" w:rsidP="00B5660C">
            <w:pPr>
              <w:spacing w:after="0" w:line="150" w:lineRule="exact"/>
              <w:rPr>
                <w:rFonts w:ascii="Times New Roman" w:eastAsia="Times New Roman" w:hAnsi="Times New Roman" w:cs="Times New Roman"/>
                <w:b/>
                <w:sz w:val="20"/>
                <w:szCs w:val="20"/>
                <w:lang w:eastAsia="ru-RU"/>
              </w:rPr>
            </w:pPr>
            <w:r w:rsidRPr="00DC44C2">
              <w:rPr>
                <w:rFonts w:ascii="Sylfaen" w:eastAsia="Times New Roman" w:hAnsi="Sylfaen" w:cs="Sylfaen"/>
                <w:b/>
                <w:color w:val="000000"/>
                <w:sz w:val="20"/>
                <w:szCs w:val="20"/>
                <w:lang w:eastAsia="ru-RU"/>
              </w:rPr>
              <w:t>VIII</w:t>
            </w:r>
          </w:p>
        </w:tc>
      </w:tr>
      <w:tr w:rsidR="00B5660C" w:rsidRPr="00DC44C2" w:rsidTr="00D11F6F">
        <w:trPr>
          <w:trHeight w:val="235"/>
        </w:trPr>
        <w:tc>
          <w:tcPr>
            <w:tcW w:w="3403" w:type="dxa"/>
            <w:tcBorders>
              <w:top w:val="single" w:sz="4" w:space="0" w:color="auto"/>
              <w:left w:val="single" w:sz="4" w:space="0" w:color="auto"/>
              <w:bottom w:val="nil"/>
              <w:right w:val="nil"/>
            </w:tcBorders>
            <w:shd w:val="clear" w:color="auto" w:fill="FFFFFF"/>
          </w:tcPr>
          <w:p w:rsidR="0067328C" w:rsidRDefault="0067328C" w:rsidP="00B5660C">
            <w:pPr>
              <w:spacing w:after="0" w:line="170" w:lineRule="exact"/>
              <w:rPr>
                <w:rFonts w:ascii="Sylfaen" w:eastAsia="Times New Roman" w:hAnsi="Sylfaen" w:cs="Sylfaen"/>
                <w:b/>
                <w:color w:val="000000"/>
                <w:lang w:eastAsia="ru-RU"/>
              </w:rPr>
            </w:pPr>
          </w:p>
          <w:p w:rsidR="00B5660C" w:rsidRPr="00DC44C2" w:rsidRDefault="00B5660C" w:rsidP="00B5660C">
            <w:pPr>
              <w:spacing w:after="0" w:line="170" w:lineRule="exact"/>
              <w:rPr>
                <w:rFonts w:ascii="Times New Roman" w:eastAsia="Times New Roman" w:hAnsi="Times New Roman" w:cs="Times New Roman"/>
                <w:b/>
                <w:lang w:eastAsia="ru-RU"/>
              </w:rPr>
            </w:pPr>
            <w:r w:rsidRPr="00DC44C2">
              <w:rPr>
                <w:rFonts w:ascii="Sylfaen" w:eastAsia="Times New Roman" w:hAnsi="Sylfaen" w:cs="Sylfaen"/>
                <w:b/>
                <w:color w:val="000000"/>
                <w:lang w:eastAsia="ru-RU"/>
              </w:rPr>
              <w:t>Теоретическая подготовка</w:t>
            </w:r>
          </w:p>
        </w:tc>
        <w:tc>
          <w:tcPr>
            <w:tcW w:w="858" w:type="dxa"/>
            <w:tcBorders>
              <w:top w:val="single" w:sz="4" w:space="0" w:color="auto"/>
              <w:left w:val="single" w:sz="4" w:space="0" w:color="auto"/>
              <w:bottom w:val="nil"/>
              <w:right w:val="nil"/>
            </w:tcBorders>
            <w:shd w:val="clear" w:color="auto" w:fill="FFFFFF"/>
            <w:vAlign w:val="bottom"/>
          </w:tcPr>
          <w:p w:rsidR="00B5660C" w:rsidRPr="00DC44C2" w:rsidRDefault="00B5660C" w:rsidP="00B5660C">
            <w:pPr>
              <w:spacing w:after="0" w:line="170" w:lineRule="exact"/>
              <w:rPr>
                <w:rFonts w:ascii="Times New Roman" w:eastAsia="Times New Roman" w:hAnsi="Times New Roman" w:cs="Times New Roman"/>
                <w:b/>
                <w:sz w:val="20"/>
                <w:szCs w:val="20"/>
                <w:lang w:eastAsia="ru-RU"/>
              </w:rPr>
            </w:pPr>
            <w:r w:rsidRPr="00DC44C2">
              <w:rPr>
                <w:rFonts w:ascii="Sylfaen" w:eastAsia="Times New Roman" w:hAnsi="Sylfaen" w:cs="Sylfaen"/>
                <w:b/>
                <w:color w:val="000000"/>
                <w:sz w:val="20"/>
                <w:szCs w:val="20"/>
                <w:lang w:eastAsia="ru-RU"/>
              </w:rPr>
              <w:t>20</w:t>
            </w:r>
          </w:p>
        </w:tc>
        <w:tc>
          <w:tcPr>
            <w:tcW w:w="413" w:type="dxa"/>
            <w:tcBorders>
              <w:top w:val="single" w:sz="4" w:space="0" w:color="auto"/>
              <w:left w:val="single" w:sz="4" w:space="0" w:color="auto"/>
              <w:bottom w:val="nil"/>
              <w:right w:val="nil"/>
            </w:tcBorders>
            <w:shd w:val="clear" w:color="auto" w:fill="FFFFFF"/>
            <w:vAlign w:val="bottom"/>
          </w:tcPr>
          <w:p w:rsidR="00B5660C" w:rsidRPr="00DC44C2" w:rsidRDefault="00B5660C" w:rsidP="00B5660C">
            <w:pPr>
              <w:spacing w:after="0" w:line="170" w:lineRule="exact"/>
              <w:rPr>
                <w:rFonts w:ascii="Times New Roman" w:eastAsia="Times New Roman" w:hAnsi="Times New Roman" w:cs="Times New Roman"/>
                <w:b/>
                <w:sz w:val="20"/>
                <w:szCs w:val="20"/>
                <w:lang w:eastAsia="ru-RU"/>
              </w:rPr>
            </w:pPr>
            <w:r w:rsidRPr="00DC44C2">
              <w:rPr>
                <w:rFonts w:ascii="Sylfaen" w:eastAsia="Times New Roman" w:hAnsi="Sylfaen" w:cs="Sylfaen"/>
                <w:b/>
                <w:color w:val="000000"/>
                <w:sz w:val="20"/>
                <w:szCs w:val="20"/>
                <w:lang w:eastAsia="ru-RU"/>
              </w:rPr>
              <w:t>2</w:t>
            </w:r>
          </w:p>
        </w:tc>
        <w:tc>
          <w:tcPr>
            <w:tcW w:w="533" w:type="dxa"/>
            <w:tcBorders>
              <w:top w:val="single" w:sz="4" w:space="0" w:color="auto"/>
              <w:left w:val="single" w:sz="4" w:space="0" w:color="auto"/>
              <w:bottom w:val="nil"/>
              <w:right w:val="nil"/>
            </w:tcBorders>
            <w:shd w:val="clear" w:color="auto" w:fill="FFFFFF"/>
            <w:vAlign w:val="bottom"/>
          </w:tcPr>
          <w:p w:rsidR="00B5660C" w:rsidRPr="00DC44C2" w:rsidRDefault="00B5660C" w:rsidP="00B5660C">
            <w:pPr>
              <w:spacing w:after="0" w:line="170" w:lineRule="exact"/>
              <w:rPr>
                <w:rFonts w:ascii="Times New Roman" w:eastAsia="Times New Roman" w:hAnsi="Times New Roman" w:cs="Times New Roman"/>
                <w:b/>
                <w:sz w:val="20"/>
                <w:szCs w:val="20"/>
                <w:lang w:eastAsia="ru-RU"/>
              </w:rPr>
            </w:pPr>
            <w:r w:rsidRPr="00DC44C2">
              <w:rPr>
                <w:rFonts w:ascii="Sylfaen" w:eastAsia="Times New Roman" w:hAnsi="Sylfaen" w:cs="Sylfaen"/>
                <w:b/>
                <w:color w:val="000000"/>
                <w:sz w:val="20"/>
                <w:szCs w:val="20"/>
                <w:lang w:eastAsia="ru-RU"/>
              </w:rPr>
              <w:t>2</w:t>
            </w:r>
          </w:p>
        </w:tc>
        <w:tc>
          <w:tcPr>
            <w:tcW w:w="542" w:type="dxa"/>
            <w:tcBorders>
              <w:top w:val="single" w:sz="4" w:space="0" w:color="auto"/>
              <w:left w:val="single" w:sz="4" w:space="0" w:color="auto"/>
              <w:bottom w:val="nil"/>
              <w:right w:val="nil"/>
            </w:tcBorders>
            <w:shd w:val="clear" w:color="auto" w:fill="FFFFFF"/>
            <w:vAlign w:val="bottom"/>
          </w:tcPr>
          <w:p w:rsidR="00B5660C" w:rsidRPr="00DC44C2" w:rsidRDefault="00B5660C" w:rsidP="00B5660C">
            <w:pPr>
              <w:spacing w:after="0" w:line="170" w:lineRule="exact"/>
              <w:rPr>
                <w:rFonts w:ascii="Times New Roman" w:eastAsia="Times New Roman" w:hAnsi="Times New Roman" w:cs="Times New Roman"/>
                <w:b/>
                <w:sz w:val="20"/>
                <w:szCs w:val="20"/>
                <w:lang w:eastAsia="ru-RU"/>
              </w:rPr>
            </w:pPr>
            <w:r w:rsidRPr="00DC44C2">
              <w:rPr>
                <w:rFonts w:ascii="Sylfaen" w:eastAsia="Times New Roman" w:hAnsi="Sylfaen" w:cs="Sylfaen"/>
                <w:b/>
                <w:color w:val="000000"/>
                <w:sz w:val="20"/>
                <w:szCs w:val="20"/>
                <w:lang w:eastAsia="ru-RU"/>
              </w:rPr>
              <w:t>2</w:t>
            </w:r>
          </w:p>
        </w:tc>
        <w:tc>
          <w:tcPr>
            <w:tcW w:w="533" w:type="dxa"/>
            <w:tcBorders>
              <w:top w:val="single" w:sz="4" w:space="0" w:color="auto"/>
              <w:left w:val="single" w:sz="4" w:space="0" w:color="auto"/>
              <w:bottom w:val="nil"/>
              <w:right w:val="nil"/>
            </w:tcBorders>
            <w:shd w:val="clear" w:color="auto" w:fill="FFFFFF"/>
            <w:vAlign w:val="bottom"/>
          </w:tcPr>
          <w:p w:rsidR="00B5660C" w:rsidRPr="00DC44C2" w:rsidRDefault="00B5660C" w:rsidP="00B5660C">
            <w:pPr>
              <w:spacing w:after="0" w:line="170" w:lineRule="exact"/>
              <w:rPr>
                <w:rFonts w:ascii="Times New Roman" w:eastAsia="Times New Roman" w:hAnsi="Times New Roman" w:cs="Times New Roman"/>
                <w:b/>
                <w:sz w:val="20"/>
                <w:szCs w:val="20"/>
                <w:lang w:eastAsia="ru-RU"/>
              </w:rPr>
            </w:pPr>
            <w:r w:rsidRPr="00DC44C2">
              <w:rPr>
                <w:rFonts w:ascii="Sylfaen" w:eastAsia="Times New Roman" w:hAnsi="Sylfaen" w:cs="Sylfaen"/>
                <w:b/>
                <w:color w:val="000000"/>
                <w:sz w:val="20"/>
                <w:szCs w:val="20"/>
                <w:lang w:eastAsia="ru-RU"/>
              </w:rPr>
              <w:t>2</w:t>
            </w:r>
          </w:p>
        </w:tc>
        <w:tc>
          <w:tcPr>
            <w:tcW w:w="485" w:type="dxa"/>
            <w:tcBorders>
              <w:top w:val="single" w:sz="4" w:space="0" w:color="auto"/>
              <w:left w:val="single" w:sz="4" w:space="0" w:color="auto"/>
              <w:bottom w:val="nil"/>
              <w:right w:val="nil"/>
            </w:tcBorders>
            <w:shd w:val="clear" w:color="auto" w:fill="FFFFFF"/>
            <w:vAlign w:val="bottom"/>
          </w:tcPr>
          <w:p w:rsidR="00B5660C" w:rsidRPr="00DC44C2" w:rsidRDefault="00B5660C" w:rsidP="00B5660C">
            <w:pPr>
              <w:spacing w:after="0" w:line="170" w:lineRule="exact"/>
              <w:rPr>
                <w:rFonts w:ascii="Times New Roman" w:eastAsia="Times New Roman" w:hAnsi="Times New Roman" w:cs="Times New Roman"/>
                <w:b/>
                <w:sz w:val="20"/>
                <w:szCs w:val="20"/>
                <w:lang w:eastAsia="ru-RU"/>
              </w:rPr>
            </w:pPr>
            <w:r w:rsidRPr="00DC44C2">
              <w:rPr>
                <w:rFonts w:ascii="Sylfaen" w:eastAsia="Times New Roman" w:hAnsi="Sylfaen" w:cs="Sylfaen"/>
                <w:b/>
                <w:color w:val="000000"/>
                <w:sz w:val="20"/>
                <w:szCs w:val="20"/>
                <w:lang w:eastAsia="ru-RU"/>
              </w:rPr>
              <w:t>2</w:t>
            </w:r>
          </w:p>
        </w:tc>
        <w:tc>
          <w:tcPr>
            <w:tcW w:w="490" w:type="dxa"/>
            <w:tcBorders>
              <w:top w:val="single" w:sz="4" w:space="0" w:color="auto"/>
              <w:left w:val="single" w:sz="4" w:space="0" w:color="auto"/>
              <w:bottom w:val="nil"/>
              <w:right w:val="nil"/>
            </w:tcBorders>
            <w:shd w:val="clear" w:color="auto" w:fill="FFFFFF"/>
            <w:vAlign w:val="bottom"/>
          </w:tcPr>
          <w:p w:rsidR="00B5660C" w:rsidRPr="00DC44C2" w:rsidRDefault="00B5660C" w:rsidP="00B5660C">
            <w:pPr>
              <w:spacing w:after="0" w:line="170" w:lineRule="exact"/>
              <w:rPr>
                <w:rFonts w:ascii="Times New Roman" w:eastAsia="Times New Roman" w:hAnsi="Times New Roman" w:cs="Times New Roman"/>
                <w:b/>
                <w:sz w:val="20"/>
                <w:szCs w:val="20"/>
                <w:lang w:eastAsia="ru-RU"/>
              </w:rPr>
            </w:pPr>
            <w:r w:rsidRPr="00DC44C2">
              <w:rPr>
                <w:rFonts w:ascii="Sylfaen" w:eastAsia="Times New Roman" w:hAnsi="Sylfaen" w:cs="Sylfaen"/>
                <w:b/>
                <w:color w:val="000000"/>
                <w:sz w:val="20"/>
                <w:szCs w:val="20"/>
                <w:lang w:eastAsia="ru-RU"/>
              </w:rPr>
              <w:t>2</w:t>
            </w:r>
          </w:p>
        </w:tc>
        <w:tc>
          <w:tcPr>
            <w:tcW w:w="413" w:type="dxa"/>
            <w:tcBorders>
              <w:top w:val="single" w:sz="4" w:space="0" w:color="auto"/>
              <w:left w:val="single" w:sz="4" w:space="0" w:color="auto"/>
              <w:bottom w:val="nil"/>
              <w:right w:val="nil"/>
            </w:tcBorders>
            <w:shd w:val="clear" w:color="auto" w:fill="FFFFFF"/>
            <w:vAlign w:val="bottom"/>
          </w:tcPr>
          <w:p w:rsidR="00B5660C" w:rsidRPr="00DC44C2" w:rsidRDefault="00B5660C" w:rsidP="00B5660C">
            <w:pPr>
              <w:spacing w:after="0" w:line="170" w:lineRule="exact"/>
              <w:rPr>
                <w:rFonts w:ascii="Times New Roman" w:eastAsia="Times New Roman" w:hAnsi="Times New Roman" w:cs="Times New Roman"/>
                <w:b/>
                <w:sz w:val="20"/>
                <w:szCs w:val="20"/>
                <w:lang w:eastAsia="ru-RU"/>
              </w:rPr>
            </w:pPr>
            <w:r w:rsidRPr="00DC44C2">
              <w:rPr>
                <w:rFonts w:ascii="Sylfaen" w:eastAsia="Times New Roman" w:hAnsi="Sylfaen" w:cs="Sylfaen"/>
                <w:b/>
                <w:color w:val="000000"/>
                <w:sz w:val="20"/>
                <w:szCs w:val="20"/>
                <w:lang w:eastAsia="ru-RU"/>
              </w:rPr>
              <w:t>2</w:t>
            </w:r>
          </w:p>
        </w:tc>
        <w:tc>
          <w:tcPr>
            <w:tcW w:w="571" w:type="dxa"/>
            <w:tcBorders>
              <w:top w:val="single" w:sz="4" w:space="0" w:color="auto"/>
              <w:left w:val="single" w:sz="4" w:space="0" w:color="auto"/>
              <w:bottom w:val="nil"/>
              <w:right w:val="nil"/>
            </w:tcBorders>
            <w:shd w:val="clear" w:color="auto" w:fill="FFFFFF"/>
            <w:vAlign w:val="bottom"/>
          </w:tcPr>
          <w:p w:rsidR="00B5660C" w:rsidRPr="00DC44C2" w:rsidRDefault="00B5660C" w:rsidP="00B5660C">
            <w:pPr>
              <w:spacing w:after="0" w:line="170" w:lineRule="exact"/>
              <w:rPr>
                <w:rFonts w:ascii="Times New Roman" w:eastAsia="Times New Roman" w:hAnsi="Times New Roman" w:cs="Times New Roman"/>
                <w:b/>
                <w:sz w:val="20"/>
                <w:szCs w:val="20"/>
                <w:lang w:eastAsia="ru-RU"/>
              </w:rPr>
            </w:pPr>
            <w:r w:rsidRPr="00DC44C2">
              <w:rPr>
                <w:rFonts w:ascii="Sylfaen" w:eastAsia="Times New Roman" w:hAnsi="Sylfaen" w:cs="Sylfaen"/>
                <w:b/>
                <w:color w:val="000000"/>
                <w:sz w:val="20"/>
                <w:szCs w:val="20"/>
                <w:lang w:eastAsia="ru-RU"/>
              </w:rPr>
              <w:t>2</w:t>
            </w:r>
          </w:p>
        </w:tc>
        <w:tc>
          <w:tcPr>
            <w:tcW w:w="427" w:type="dxa"/>
            <w:tcBorders>
              <w:top w:val="single" w:sz="4" w:space="0" w:color="auto"/>
              <w:left w:val="single" w:sz="4" w:space="0" w:color="auto"/>
              <w:bottom w:val="nil"/>
              <w:right w:val="nil"/>
            </w:tcBorders>
            <w:shd w:val="clear" w:color="auto" w:fill="FFFFFF"/>
            <w:vAlign w:val="bottom"/>
          </w:tcPr>
          <w:p w:rsidR="00B5660C" w:rsidRPr="00DC44C2" w:rsidRDefault="00B5660C" w:rsidP="00B5660C">
            <w:pPr>
              <w:spacing w:after="0" w:line="170" w:lineRule="exact"/>
              <w:rPr>
                <w:rFonts w:ascii="Times New Roman" w:eastAsia="Times New Roman" w:hAnsi="Times New Roman" w:cs="Times New Roman"/>
                <w:b/>
                <w:sz w:val="20"/>
                <w:szCs w:val="20"/>
                <w:lang w:eastAsia="ru-RU"/>
              </w:rPr>
            </w:pPr>
            <w:r w:rsidRPr="00DC44C2">
              <w:rPr>
                <w:rFonts w:ascii="Sylfaen" w:eastAsia="Times New Roman" w:hAnsi="Sylfaen" w:cs="Sylfaen"/>
                <w:b/>
                <w:color w:val="000000"/>
                <w:sz w:val="20"/>
                <w:szCs w:val="20"/>
                <w:lang w:eastAsia="ru-RU"/>
              </w:rPr>
              <w:t>1</w:t>
            </w:r>
          </w:p>
        </w:tc>
        <w:tc>
          <w:tcPr>
            <w:tcW w:w="533" w:type="dxa"/>
            <w:tcBorders>
              <w:top w:val="single" w:sz="4" w:space="0" w:color="auto"/>
              <w:left w:val="single" w:sz="4" w:space="0" w:color="auto"/>
              <w:bottom w:val="nil"/>
              <w:right w:val="nil"/>
            </w:tcBorders>
            <w:shd w:val="clear" w:color="auto" w:fill="FFFFFF"/>
            <w:vAlign w:val="bottom"/>
          </w:tcPr>
          <w:p w:rsidR="00B5660C" w:rsidRPr="00DC44C2" w:rsidRDefault="00B5660C" w:rsidP="00B5660C">
            <w:pPr>
              <w:spacing w:after="0" w:line="170" w:lineRule="exact"/>
              <w:rPr>
                <w:rFonts w:ascii="Times New Roman" w:eastAsia="Times New Roman" w:hAnsi="Times New Roman" w:cs="Times New Roman"/>
                <w:b/>
                <w:sz w:val="20"/>
                <w:szCs w:val="20"/>
                <w:lang w:eastAsia="ru-RU"/>
              </w:rPr>
            </w:pPr>
            <w:r w:rsidRPr="00DC44C2">
              <w:rPr>
                <w:rFonts w:ascii="Sylfaen" w:eastAsia="Times New Roman" w:hAnsi="Sylfaen" w:cs="Sylfaen"/>
                <w:b/>
                <w:color w:val="000000"/>
                <w:sz w:val="20"/>
                <w:szCs w:val="20"/>
                <w:lang w:eastAsia="ru-RU"/>
              </w:rPr>
              <w:t>1</w:t>
            </w:r>
          </w:p>
        </w:tc>
        <w:tc>
          <w:tcPr>
            <w:tcW w:w="528" w:type="dxa"/>
            <w:tcBorders>
              <w:top w:val="single" w:sz="4" w:space="0" w:color="auto"/>
              <w:left w:val="single" w:sz="4" w:space="0" w:color="auto"/>
              <w:bottom w:val="nil"/>
              <w:right w:val="nil"/>
            </w:tcBorders>
            <w:shd w:val="clear" w:color="auto" w:fill="FFFFFF"/>
            <w:vAlign w:val="bottom"/>
          </w:tcPr>
          <w:p w:rsidR="00B5660C" w:rsidRPr="00DC44C2" w:rsidRDefault="00B5660C" w:rsidP="00B5660C">
            <w:pPr>
              <w:spacing w:after="0" w:line="170" w:lineRule="exact"/>
              <w:rPr>
                <w:rFonts w:ascii="Times New Roman" w:eastAsia="Times New Roman" w:hAnsi="Times New Roman" w:cs="Times New Roman"/>
                <w:b/>
                <w:sz w:val="20"/>
                <w:szCs w:val="20"/>
                <w:lang w:eastAsia="ru-RU"/>
              </w:rPr>
            </w:pPr>
          </w:p>
        </w:tc>
        <w:tc>
          <w:tcPr>
            <w:tcW w:w="619" w:type="dxa"/>
            <w:tcBorders>
              <w:top w:val="single" w:sz="4" w:space="0" w:color="auto"/>
              <w:left w:val="single" w:sz="4" w:space="0" w:color="auto"/>
              <w:bottom w:val="nil"/>
              <w:right w:val="single" w:sz="4" w:space="0" w:color="auto"/>
            </w:tcBorders>
            <w:shd w:val="clear" w:color="auto" w:fill="FFFFFF"/>
            <w:vAlign w:val="bottom"/>
          </w:tcPr>
          <w:p w:rsidR="00B5660C" w:rsidRPr="00DC44C2" w:rsidRDefault="00B5660C" w:rsidP="00B5660C">
            <w:pPr>
              <w:spacing w:after="0" w:line="170" w:lineRule="exact"/>
              <w:rPr>
                <w:rFonts w:ascii="Times New Roman" w:eastAsia="Times New Roman" w:hAnsi="Times New Roman" w:cs="Times New Roman"/>
                <w:b/>
                <w:sz w:val="20"/>
                <w:szCs w:val="20"/>
                <w:lang w:eastAsia="ru-RU"/>
              </w:rPr>
            </w:pPr>
            <w:r w:rsidRPr="00DC44C2">
              <w:rPr>
                <w:rFonts w:ascii="Sylfaen" w:eastAsia="Times New Roman" w:hAnsi="Sylfaen" w:cs="Sylfaen"/>
                <w:b/>
                <w:color w:val="000000"/>
                <w:sz w:val="20"/>
                <w:szCs w:val="20"/>
                <w:lang w:eastAsia="ru-RU"/>
              </w:rPr>
              <w:t>1</w:t>
            </w:r>
          </w:p>
        </w:tc>
      </w:tr>
      <w:tr w:rsidR="00B5660C" w:rsidRPr="00DC44C2" w:rsidTr="00D11F6F">
        <w:trPr>
          <w:trHeight w:val="226"/>
        </w:trPr>
        <w:tc>
          <w:tcPr>
            <w:tcW w:w="3403" w:type="dxa"/>
            <w:tcBorders>
              <w:top w:val="single" w:sz="4" w:space="0" w:color="auto"/>
              <w:left w:val="single" w:sz="4" w:space="0" w:color="auto"/>
              <w:bottom w:val="nil"/>
              <w:right w:val="nil"/>
            </w:tcBorders>
            <w:shd w:val="clear" w:color="auto" w:fill="FFFFFF"/>
            <w:vAlign w:val="bottom"/>
          </w:tcPr>
          <w:p w:rsidR="0067328C" w:rsidRDefault="0067328C" w:rsidP="00B5660C">
            <w:pPr>
              <w:spacing w:after="0" w:line="170" w:lineRule="exact"/>
              <w:rPr>
                <w:rFonts w:ascii="Sylfaen" w:eastAsia="Times New Roman" w:hAnsi="Sylfaen" w:cs="Sylfaen"/>
                <w:b/>
                <w:color w:val="000000"/>
                <w:lang w:eastAsia="ru-RU"/>
              </w:rPr>
            </w:pPr>
          </w:p>
          <w:p w:rsidR="00B5660C" w:rsidRPr="00DC44C2" w:rsidRDefault="00B5660C" w:rsidP="00B5660C">
            <w:pPr>
              <w:spacing w:after="0" w:line="170" w:lineRule="exact"/>
              <w:rPr>
                <w:rFonts w:ascii="Times New Roman" w:eastAsia="Times New Roman" w:hAnsi="Times New Roman" w:cs="Times New Roman"/>
                <w:b/>
                <w:lang w:eastAsia="ru-RU"/>
              </w:rPr>
            </w:pPr>
            <w:r w:rsidRPr="00DC44C2">
              <w:rPr>
                <w:rFonts w:ascii="Sylfaen" w:eastAsia="Times New Roman" w:hAnsi="Sylfaen" w:cs="Sylfaen"/>
                <w:b/>
                <w:color w:val="000000"/>
                <w:lang w:eastAsia="ru-RU"/>
              </w:rPr>
              <w:t>Общефизическая подготовка</w:t>
            </w:r>
          </w:p>
        </w:tc>
        <w:tc>
          <w:tcPr>
            <w:tcW w:w="858" w:type="dxa"/>
            <w:tcBorders>
              <w:top w:val="single" w:sz="4" w:space="0" w:color="auto"/>
              <w:left w:val="single" w:sz="4" w:space="0" w:color="auto"/>
              <w:bottom w:val="nil"/>
              <w:right w:val="nil"/>
            </w:tcBorders>
            <w:shd w:val="clear" w:color="auto" w:fill="FFFFFF"/>
            <w:vAlign w:val="bottom"/>
          </w:tcPr>
          <w:p w:rsidR="00B5660C" w:rsidRPr="00DC44C2" w:rsidRDefault="00B5660C" w:rsidP="00B5660C">
            <w:pPr>
              <w:spacing w:after="0" w:line="170" w:lineRule="exact"/>
              <w:rPr>
                <w:rFonts w:ascii="Times New Roman" w:eastAsia="Times New Roman" w:hAnsi="Times New Roman" w:cs="Times New Roman"/>
                <w:b/>
                <w:sz w:val="20"/>
                <w:szCs w:val="20"/>
                <w:lang w:eastAsia="ru-RU"/>
              </w:rPr>
            </w:pPr>
            <w:r w:rsidRPr="00DC44C2">
              <w:rPr>
                <w:rFonts w:ascii="Sylfaen" w:eastAsia="Times New Roman" w:hAnsi="Sylfaen" w:cs="Sylfaen"/>
                <w:b/>
                <w:color w:val="000000"/>
                <w:sz w:val="20"/>
                <w:szCs w:val="20"/>
                <w:lang w:eastAsia="ru-RU"/>
              </w:rPr>
              <w:t>100</w:t>
            </w:r>
          </w:p>
        </w:tc>
        <w:tc>
          <w:tcPr>
            <w:tcW w:w="413" w:type="dxa"/>
            <w:tcBorders>
              <w:top w:val="single" w:sz="4" w:space="0" w:color="auto"/>
              <w:left w:val="single" w:sz="4" w:space="0" w:color="auto"/>
              <w:bottom w:val="nil"/>
              <w:right w:val="nil"/>
            </w:tcBorders>
            <w:shd w:val="clear" w:color="auto" w:fill="FFFFFF"/>
            <w:vAlign w:val="bottom"/>
          </w:tcPr>
          <w:p w:rsidR="00B5660C" w:rsidRPr="00DC44C2" w:rsidRDefault="00FB2A18" w:rsidP="00B5660C">
            <w:pPr>
              <w:spacing w:after="0" w:line="170" w:lineRule="exact"/>
              <w:rPr>
                <w:rFonts w:ascii="Times New Roman" w:eastAsia="Times New Roman" w:hAnsi="Times New Roman" w:cs="Times New Roman"/>
                <w:b/>
                <w:sz w:val="20"/>
                <w:szCs w:val="20"/>
                <w:lang w:eastAsia="ru-RU"/>
              </w:rPr>
            </w:pPr>
            <w:r w:rsidRPr="00DC44C2">
              <w:rPr>
                <w:rFonts w:ascii="Times New Roman" w:eastAsia="Times New Roman" w:hAnsi="Times New Roman" w:cs="Times New Roman"/>
                <w:b/>
                <w:sz w:val="20"/>
                <w:szCs w:val="20"/>
                <w:lang w:eastAsia="ru-RU"/>
              </w:rPr>
              <w:t>5</w:t>
            </w:r>
          </w:p>
        </w:tc>
        <w:tc>
          <w:tcPr>
            <w:tcW w:w="533" w:type="dxa"/>
            <w:tcBorders>
              <w:top w:val="single" w:sz="4" w:space="0" w:color="auto"/>
              <w:left w:val="single" w:sz="4" w:space="0" w:color="auto"/>
              <w:bottom w:val="nil"/>
              <w:right w:val="nil"/>
            </w:tcBorders>
            <w:shd w:val="clear" w:color="auto" w:fill="FFFFFF"/>
            <w:vAlign w:val="bottom"/>
          </w:tcPr>
          <w:p w:rsidR="00B5660C" w:rsidRPr="00DC44C2" w:rsidRDefault="00FB2A18" w:rsidP="00B5660C">
            <w:pPr>
              <w:spacing w:after="0" w:line="170" w:lineRule="exact"/>
              <w:rPr>
                <w:rFonts w:ascii="Times New Roman" w:eastAsia="Times New Roman" w:hAnsi="Times New Roman" w:cs="Times New Roman"/>
                <w:b/>
                <w:sz w:val="20"/>
                <w:szCs w:val="20"/>
                <w:lang w:eastAsia="ru-RU"/>
              </w:rPr>
            </w:pPr>
            <w:r w:rsidRPr="00DC44C2">
              <w:rPr>
                <w:rFonts w:ascii="Times New Roman" w:eastAsia="Times New Roman" w:hAnsi="Times New Roman" w:cs="Times New Roman"/>
                <w:b/>
                <w:sz w:val="20"/>
                <w:szCs w:val="20"/>
                <w:lang w:eastAsia="ru-RU"/>
              </w:rPr>
              <w:t>7</w:t>
            </w:r>
          </w:p>
        </w:tc>
        <w:tc>
          <w:tcPr>
            <w:tcW w:w="542" w:type="dxa"/>
            <w:tcBorders>
              <w:top w:val="single" w:sz="4" w:space="0" w:color="auto"/>
              <w:left w:val="single" w:sz="4" w:space="0" w:color="auto"/>
              <w:bottom w:val="nil"/>
              <w:right w:val="nil"/>
            </w:tcBorders>
            <w:shd w:val="clear" w:color="auto" w:fill="FFFFFF"/>
            <w:vAlign w:val="bottom"/>
          </w:tcPr>
          <w:p w:rsidR="00B5660C" w:rsidRPr="00DC44C2" w:rsidRDefault="00FB2A18" w:rsidP="00B5660C">
            <w:pPr>
              <w:spacing w:after="0" w:line="170" w:lineRule="exact"/>
              <w:rPr>
                <w:rFonts w:ascii="Times New Roman" w:eastAsia="Times New Roman" w:hAnsi="Times New Roman" w:cs="Times New Roman"/>
                <w:b/>
                <w:sz w:val="20"/>
                <w:szCs w:val="20"/>
                <w:lang w:eastAsia="ru-RU"/>
              </w:rPr>
            </w:pPr>
            <w:r w:rsidRPr="00DC44C2">
              <w:rPr>
                <w:rFonts w:ascii="Times New Roman" w:eastAsia="Times New Roman" w:hAnsi="Times New Roman" w:cs="Times New Roman"/>
                <w:b/>
                <w:sz w:val="20"/>
                <w:szCs w:val="20"/>
                <w:lang w:eastAsia="ru-RU"/>
              </w:rPr>
              <w:t>6</w:t>
            </w:r>
          </w:p>
        </w:tc>
        <w:tc>
          <w:tcPr>
            <w:tcW w:w="533" w:type="dxa"/>
            <w:tcBorders>
              <w:top w:val="single" w:sz="4" w:space="0" w:color="auto"/>
              <w:left w:val="single" w:sz="4" w:space="0" w:color="auto"/>
              <w:bottom w:val="nil"/>
              <w:right w:val="nil"/>
            </w:tcBorders>
            <w:shd w:val="clear" w:color="auto" w:fill="FFFFFF"/>
            <w:vAlign w:val="bottom"/>
          </w:tcPr>
          <w:p w:rsidR="00B5660C" w:rsidRPr="00DC44C2" w:rsidRDefault="00FB2A18" w:rsidP="00B5660C">
            <w:pPr>
              <w:spacing w:after="0" w:line="170" w:lineRule="exact"/>
              <w:rPr>
                <w:rFonts w:ascii="Times New Roman" w:eastAsia="Times New Roman" w:hAnsi="Times New Roman" w:cs="Times New Roman"/>
                <w:b/>
                <w:sz w:val="20"/>
                <w:szCs w:val="20"/>
                <w:lang w:eastAsia="ru-RU"/>
              </w:rPr>
            </w:pPr>
            <w:r w:rsidRPr="00DC44C2">
              <w:rPr>
                <w:rFonts w:ascii="Times New Roman" w:eastAsia="Times New Roman" w:hAnsi="Times New Roman" w:cs="Times New Roman"/>
                <w:b/>
                <w:sz w:val="20"/>
                <w:szCs w:val="20"/>
                <w:lang w:eastAsia="ru-RU"/>
              </w:rPr>
              <w:t>7</w:t>
            </w:r>
          </w:p>
        </w:tc>
        <w:tc>
          <w:tcPr>
            <w:tcW w:w="485" w:type="dxa"/>
            <w:tcBorders>
              <w:top w:val="single" w:sz="4" w:space="0" w:color="auto"/>
              <w:left w:val="single" w:sz="4" w:space="0" w:color="auto"/>
              <w:bottom w:val="nil"/>
              <w:right w:val="nil"/>
            </w:tcBorders>
            <w:shd w:val="clear" w:color="auto" w:fill="FFFFFF"/>
            <w:vAlign w:val="bottom"/>
          </w:tcPr>
          <w:p w:rsidR="00B5660C" w:rsidRPr="00DC44C2" w:rsidRDefault="00FB2A18" w:rsidP="00B5660C">
            <w:pPr>
              <w:spacing w:after="0" w:line="170" w:lineRule="exact"/>
              <w:rPr>
                <w:rFonts w:ascii="Times New Roman" w:eastAsia="Times New Roman" w:hAnsi="Times New Roman" w:cs="Times New Roman"/>
                <w:b/>
                <w:sz w:val="20"/>
                <w:szCs w:val="20"/>
                <w:lang w:eastAsia="ru-RU"/>
              </w:rPr>
            </w:pPr>
            <w:r w:rsidRPr="00DC44C2">
              <w:rPr>
                <w:rFonts w:ascii="Times New Roman" w:eastAsia="Times New Roman" w:hAnsi="Times New Roman" w:cs="Times New Roman"/>
                <w:b/>
                <w:sz w:val="20"/>
                <w:szCs w:val="20"/>
                <w:lang w:eastAsia="ru-RU"/>
              </w:rPr>
              <w:t>8</w:t>
            </w:r>
          </w:p>
        </w:tc>
        <w:tc>
          <w:tcPr>
            <w:tcW w:w="490" w:type="dxa"/>
            <w:tcBorders>
              <w:top w:val="single" w:sz="4" w:space="0" w:color="auto"/>
              <w:left w:val="single" w:sz="4" w:space="0" w:color="auto"/>
              <w:bottom w:val="nil"/>
              <w:right w:val="nil"/>
            </w:tcBorders>
            <w:shd w:val="clear" w:color="auto" w:fill="FFFFFF"/>
            <w:vAlign w:val="bottom"/>
          </w:tcPr>
          <w:p w:rsidR="00B5660C" w:rsidRPr="00DC44C2" w:rsidRDefault="00FB2A18" w:rsidP="00B5660C">
            <w:pPr>
              <w:spacing w:after="0" w:line="170" w:lineRule="exact"/>
              <w:rPr>
                <w:rFonts w:ascii="Times New Roman" w:eastAsia="Times New Roman" w:hAnsi="Times New Roman" w:cs="Times New Roman"/>
                <w:b/>
                <w:sz w:val="20"/>
                <w:szCs w:val="20"/>
                <w:lang w:eastAsia="ru-RU"/>
              </w:rPr>
            </w:pPr>
            <w:r w:rsidRPr="00DC44C2">
              <w:rPr>
                <w:rFonts w:ascii="Times New Roman" w:eastAsia="Times New Roman" w:hAnsi="Times New Roman" w:cs="Times New Roman"/>
                <w:b/>
                <w:sz w:val="20"/>
                <w:szCs w:val="20"/>
                <w:lang w:eastAsia="ru-RU"/>
              </w:rPr>
              <w:t>10</w:t>
            </w:r>
          </w:p>
        </w:tc>
        <w:tc>
          <w:tcPr>
            <w:tcW w:w="413" w:type="dxa"/>
            <w:tcBorders>
              <w:top w:val="single" w:sz="4" w:space="0" w:color="auto"/>
              <w:left w:val="single" w:sz="4" w:space="0" w:color="auto"/>
              <w:bottom w:val="nil"/>
              <w:right w:val="nil"/>
            </w:tcBorders>
            <w:shd w:val="clear" w:color="auto" w:fill="FFFFFF"/>
            <w:vAlign w:val="bottom"/>
          </w:tcPr>
          <w:p w:rsidR="00B5660C" w:rsidRPr="00DC44C2" w:rsidRDefault="00FB2A18" w:rsidP="00B5660C">
            <w:pPr>
              <w:spacing w:after="0" w:line="170" w:lineRule="exact"/>
              <w:rPr>
                <w:rFonts w:ascii="Times New Roman" w:eastAsia="Times New Roman" w:hAnsi="Times New Roman" w:cs="Times New Roman"/>
                <w:b/>
                <w:sz w:val="20"/>
                <w:szCs w:val="20"/>
                <w:lang w:eastAsia="ru-RU"/>
              </w:rPr>
            </w:pPr>
            <w:r w:rsidRPr="00DC44C2">
              <w:rPr>
                <w:rFonts w:ascii="Times New Roman" w:eastAsia="Times New Roman" w:hAnsi="Times New Roman" w:cs="Times New Roman"/>
                <w:b/>
                <w:sz w:val="20"/>
                <w:szCs w:val="20"/>
                <w:lang w:eastAsia="ru-RU"/>
              </w:rPr>
              <w:t>9</w:t>
            </w:r>
          </w:p>
        </w:tc>
        <w:tc>
          <w:tcPr>
            <w:tcW w:w="571" w:type="dxa"/>
            <w:tcBorders>
              <w:top w:val="single" w:sz="4" w:space="0" w:color="auto"/>
              <w:left w:val="single" w:sz="4" w:space="0" w:color="auto"/>
              <w:bottom w:val="nil"/>
              <w:right w:val="nil"/>
            </w:tcBorders>
            <w:shd w:val="clear" w:color="auto" w:fill="FFFFFF"/>
            <w:vAlign w:val="bottom"/>
          </w:tcPr>
          <w:p w:rsidR="00B5660C" w:rsidRPr="00DC44C2" w:rsidRDefault="00FB2A18" w:rsidP="00B5660C">
            <w:pPr>
              <w:spacing w:after="0" w:line="170" w:lineRule="exact"/>
              <w:rPr>
                <w:rFonts w:ascii="Times New Roman" w:eastAsia="Times New Roman" w:hAnsi="Times New Roman" w:cs="Times New Roman"/>
                <w:b/>
                <w:sz w:val="20"/>
                <w:szCs w:val="20"/>
                <w:lang w:eastAsia="ru-RU"/>
              </w:rPr>
            </w:pPr>
            <w:r w:rsidRPr="00DC44C2">
              <w:rPr>
                <w:rFonts w:ascii="Times New Roman" w:eastAsia="Times New Roman" w:hAnsi="Times New Roman" w:cs="Times New Roman"/>
                <w:b/>
                <w:sz w:val="20"/>
                <w:szCs w:val="20"/>
                <w:lang w:eastAsia="ru-RU"/>
              </w:rPr>
              <w:t>11</w:t>
            </w:r>
          </w:p>
        </w:tc>
        <w:tc>
          <w:tcPr>
            <w:tcW w:w="427" w:type="dxa"/>
            <w:tcBorders>
              <w:top w:val="single" w:sz="4" w:space="0" w:color="auto"/>
              <w:left w:val="single" w:sz="4" w:space="0" w:color="auto"/>
              <w:bottom w:val="nil"/>
              <w:right w:val="nil"/>
            </w:tcBorders>
            <w:shd w:val="clear" w:color="auto" w:fill="FFFFFF"/>
            <w:vAlign w:val="bottom"/>
          </w:tcPr>
          <w:p w:rsidR="00B5660C" w:rsidRPr="00DC44C2" w:rsidRDefault="00FB2A18" w:rsidP="00B5660C">
            <w:pPr>
              <w:spacing w:after="0" w:line="170" w:lineRule="exact"/>
              <w:rPr>
                <w:rFonts w:ascii="Times New Roman" w:eastAsia="Times New Roman" w:hAnsi="Times New Roman" w:cs="Times New Roman"/>
                <w:b/>
                <w:sz w:val="20"/>
                <w:szCs w:val="20"/>
                <w:lang w:eastAsia="ru-RU"/>
              </w:rPr>
            </w:pPr>
            <w:r w:rsidRPr="00DC44C2">
              <w:rPr>
                <w:rFonts w:ascii="Times New Roman" w:eastAsia="Times New Roman" w:hAnsi="Times New Roman" w:cs="Times New Roman"/>
                <w:b/>
                <w:sz w:val="20"/>
                <w:szCs w:val="20"/>
                <w:lang w:eastAsia="ru-RU"/>
              </w:rPr>
              <w:t>14</w:t>
            </w:r>
          </w:p>
        </w:tc>
        <w:tc>
          <w:tcPr>
            <w:tcW w:w="533" w:type="dxa"/>
            <w:tcBorders>
              <w:top w:val="single" w:sz="4" w:space="0" w:color="auto"/>
              <w:left w:val="single" w:sz="4" w:space="0" w:color="auto"/>
              <w:bottom w:val="nil"/>
              <w:right w:val="nil"/>
            </w:tcBorders>
            <w:shd w:val="clear" w:color="auto" w:fill="FFFFFF"/>
            <w:vAlign w:val="bottom"/>
          </w:tcPr>
          <w:p w:rsidR="00B5660C" w:rsidRPr="00DC44C2" w:rsidRDefault="00FB2A18" w:rsidP="00B5660C">
            <w:pPr>
              <w:spacing w:after="0" w:line="170" w:lineRule="exact"/>
              <w:rPr>
                <w:rFonts w:ascii="Times New Roman" w:eastAsia="Times New Roman" w:hAnsi="Times New Roman" w:cs="Times New Roman"/>
                <w:b/>
                <w:sz w:val="20"/>
                <w:szCs w:val="20"/>
                <w:lang w:eastAsia="ru-RU"/>
              </w:rPr>
            </w:pPr>
            <w:r w:rsidRPr="00DC44C2">
              <w:rPr>
                <w:rFonts w:ascii="Times New Roman" w:eastAsia="Times New Roman" w:hAnsi="Times New Roman" w:cs="Times New Roman"/>
                <w:b/>
                <w:sz w:val="20"/>
                <w:szCs w:val="20"/>
                <w:lang w:eastAsia="ru-RU"/>
              </w:rPr>
              <w:t>14</w:t>
            </w:r>
          </w:p>
        </w:tc>
        <w:tc>
          <w:tcPr>
            <w:tcW w:w="528" w:type="dxa"/>
            <w:tcBorders>
              <w:top w:val="single" w:sz="4" w:space="0" w:color="auto"/>
              <w:left w:val="single" w:sz="4" w:space="0" w:color="auto"/>
              <w:bottom w:val="nil"/>
              <w:right w:val="nil"/>
            </w:tcBorders>
            <w:shd w:val="clear" w:color="auto" w:fill="FFFFFF"/>
            <w:vAlign w:val="bottom"/>
          </w:tcPr>
          <w:p w:rsidR="00B5660C" w:rsidRPr="00DC44C2" w:rsidRDefault="00B5660C" w:rsidP="00B5660C">
            <w:pPr>
              <w:spacing w:after="0" w:line="170" w:lineRule="exact"/>
              <w:rPr>
                <w:rFonts w:ascii="Times New Roman" w:eastAsia="Times New Roman" w:hAnsi="Times New Roman" w:cs="Times New Roman"/>
                <w:b/>
                <w:sz w:val="20"/>
                <w:szCs w:val="20"/>
                <w:lang w:eastAsia="ru-RU"/>
              </w:rPr>
            </w:pPr>
          </w:p>
        </w:tc>
        <w:tc>
          <w:tcPr>
            <w:tcW w:w="619" w:type="dxa"/>
            <w:tcBorders>
              <w:top w:val="single" w:sz="4" w:space="0" w:color="auto"/>
              <w:left w:val="single" w:sz="4" w:space="0" w:color="auto"/>
              <w:bottom w:val="nil"/>
              <w:right w:val="single" w:sz="4" w:space="0" w:color="auto"/>
            </w:tcBorders>
            <w:shd w:val="clear" w:color="auto" w:fill="FFFFFF"/>
            <w:vAlign w:val="bottom"/>
          </w:tcPr>
          <w:p w:rsidR="00B5660C" w:rsidRPr="00DC44C2" w:rsidRDefault="00FB2A18" w:rsidP="00B5660C">
            <w:pPr>
              <w:spacing w:after="0" w:line="170" w:lineRule="exact"/>
              <w:rPr>
                <w:rFonts w:ascii="Times New Roman" w:eastAsia="Times New Roman" w:hAnsi="Times New Roman" w:cs="Times New Roman"/>
                <w:b/>
                <w:sz w:val="20"/>
                <w:szCs w:val="20"/>
                <w:lang w:eastAsia="ru-RU"/>
              </w:rPr>
            </w:pPr>
            <w:r w:rsidRPr="00DC44C2">
              <w:rPr>
                <w:rFonts w:ascii="Times New Roman" w:eastAsia="Times New Roman" w:hAnsi="Times New Roman" w:cs="Times New Roman"/>
                <w:b/>
                <w:sz w:val="20"/>
                <w:szCs w:val="20"/>
                <w:lang w:eastAsia="ru-RU"/>
              </w:rPr>
              <w:t>8</w:t>
            </w:r>
          </w:p>
        </w:tc>
      </w:tr>
      <w:tr w:rsidR="00B5660C" w:rsidRPr="00DC44C2" w:rsidTr="00D11F6F">
        <w:trPr>
          <w:trHeight w:val="461"/>
        </w:trPr>
        <w:tc>
          <w:tcPr>
            <w:tcW w:w="3403" w:type="dxa"/>
            <w:tcBorders>
              <w:top w:val="single" w:sz="4" w:space="0" w:color="auto"/>
              <w:left w:val="single" w:sz="4" w:space="0" w:color="auto"/>
              <w:bottom w:val="nil"/>
              <w:right w:val="nil"/>
            </w:tcBorders>
            <w:shd w:val="clear" w:color="auto" w:fill="FFFFFF"/>
          </w:tcPr>
          <w:p w:rsidR="00B5660C" w:rsidRPr="00DC44C2" w:rsidRDefault="00B5660C" w:rsidP="00B5660C">
            <w:pPr>
              <w:spacing w:after="0" w:line="240" w:lineRule="auto"/>
              <w:rPr>
                <w:rFonts w:ascii="Times New Roman" w:eastAsia="Times New Roman" w:hAnsi="Times New Roman" w:cs="Times New Roman"/>
                <w:b/>
                <w:lang w:eastAsia="ru-RU"/>
              </w:rPr>
            </w:pPr>
            <w:r w:rsidRPr="00DC44C2">
              <w:rPr>
                <w:rFonts w:ascii="Sylfaen" w:eastAsia="Times New Roman" w:hAnsi="Sylfaen" w:cs="Sylfaen"/>
                <w:b/>
                <w:color w:val="000000"/>
                <w:lang w:eastAsia="ru-RU"/>
              </w:rPr>
              <w:t>Специальная физическая подго</w:t>
            </w:r>
            <w:r w:rsidRPr="00DC44C2">
              <w:rPr>
                <w:rFonts w:ascii="Sylfaen" w:eastAsia="Times New Roman" w:hAnsi="Sylfaen" w:cs="Sylfaen"/>
                <w:b/>
                <w:color w:val="000000"/>
                <w:lang w:eastAsia="ru-RU"/>
              </w:rPr>
              <w:softHyphen/>
              <w:t>товка</w:t>
            </w:r>
          </w:p>
        </w:tc>
        <w:tc>
          <w:tcPr>
            <w:tcW w:w="858" w:type="dxa"/>
            <w:tcBorders>
              <w:top w:val="single" w:sz="4" w:space="0" w:color="auto"/>
              <w:left w:val="single" w:sz="4" w:space="0" w:color="auto"/>
              <w:bottom w:val="nil"/>
              <w:right w:val="nil"/>
            </w:tcBorders>
            <w:shd w:val="clear" w:color="auto" w:fill="FFFFFF"/>
          </w:tcPr>
          <w:p w:rsidR="00B5660C" w:rsidRPr="00DC44C2" w:rsidRDefault="00FB2A18" w:rsidP="00B5660C">
            <w:pPr>
              <w:spacing w:after="0" w:line="170" w:lineRule="exact"/>
              <w:rPr>
                <w:rFonts w:ascii="Times New Roman" w:eastAsia="Times New Roman" w:hAnsi="Times New Roman" w:cs="Times New Roman"/>
                <w:b/>
                <w:sz w:val="20"/>
                <w:szCs w:val="20"/>
                <w:lang w:eastAsia="ru-RU"/>
              </w:rPr>
            </w:pPr>
            <w:r w:rsidRPr="00DC44C2">
              <w:rPr>
                <w:rFonts w:ascii="Times New Roman" w:eastAsia="Times New Roman" w:hAnsi="Times New Roman" w:cs="Times New Roman"/>
                <w:b/>
                <w:sz w:val="20"/>
                <w:szCs w:val="20"/>
                <w:lang w:eastAsia="ru-RU"/>
              </w:rPr>
              <w:t>159</w:t>
            </w:r>
          </w:p>
        </w:tc>
        <w:tc>
          <w:tcPr>
            <w:tcW w:w="413" w:type="dxa"/>
            <w:tcBorders>
              <w:top w:val="single" w:sz="4" w:space="0" w:color="auto"/>
              <w:left w:val="single" w:sz="4" w:space="0" w:color="auto"/>
              <w:bottom w:val="nil"/>
              <w:right w:val="nil"/>
            </w:tcBorders>
            <w:shd w:val="clear" w:color="auto" w:fill="FFFFFF"/>
            <w:vAlign w:val="center"/>
          </w:tcPr>
          <w:p w:rsidR="00B5660C" w:rsidRPr="00DC44C2" w:rsidRDefault="00FB2A18" w:rsidP="00B5660C">
            <w:pPr>
              <w:spacing w:after="0" w:line="170" w:lineRule="exact"/>
              <w:rPr>
                <w:rFonts w:ascii="Times New Roman" w:eastAsia="Times New Roman" w:hAnsi="Times New Roman" w:cs="Times New Roman"/>
                <w:b/>
                <w:sz w:val="20"/>
                <w:szCs w:val="20"/>
                <w:lang w:eastAsia="ru-RU"/>
              </w:rPr>
            </w:pPr>
            <w:r w:rsidRPr="00DC44C2">
              <w:rPr>
                <w:rFonts w:ascii="Times New Roman" w:eastAsia="Times New Roman" w:hAnsi="Times New Roman" w:cs="Times New Roman"/>
                <w:b/>
                <w:sz w:val="20"/>
                <w:szCs w:val="20"/>
                <w:lang w:eastAsia="ru-RU"/>
              </w:rPr>
              <w:t>10</w:t>
            </w:r>
          </w:p>
        </w:tc>
        <w:tc>
          <w:tcPr>
            <w:tcW w:w="533" w:type="dxa"/>
            <w:tcBorders>
              <w:top w:val="single" w:sz="4" w:space="0" w:color="auto"/>
              <w:left w:val="single" w:sz="4" w:space="0" w:color="auto"/>
              <w:bottom w:val="nil"/>
              <w:right w:val="nil"/>
            </w:tcBorders>
            <w:shd w:val="clear" w:color="auto" w:fill="FFFFFF"/>
            <w:vAlign w:val="center"/>
          </w:tcPr>
          <w:p w:rsidR="00B5660C" w:rsidRPr="00DC44C2" w:rsidRDefault="00FB2A18" w:rsidP="00B5660C">
            <w:pPr>
              <w:spacing w:after="0" w:line="170" w:lineRule="exact"/>
              <w:rPr>
                <w:rFonts w:ascii="Times New Roman" w:eastAsia="Times New Roman" w:hAnsi="Times New Roman" w:cs="Times New Roman"/>
                <w:b/>
                <w:sz w:val="20"/>
                <w:szCs w:val="20"/>
                <w:lang w:eastAsia="ru-RU"/>
              </w:rPr>
            </w:pPr>
            <w:r w:rsidRPr="00DC44C2">
              <w:rPr>
                <w:rFonts w:ascii="Times New Roman" w:eastAsia="Times New Roman" w:hAnsi="Times New Roman" w:cs="Times New Roman"/>
                <w:b/>
                <w:sz w:val="20"/>
                <w:szCs w:val="20"/>
                <w:lang w:eastAsia="ru-RU"/>
              </w:rPr>
              <w:t>16</w:t>
            </w:r>
          </w:p>
        </w:tc>
        <w:tc>
          <w:tcPr>
            <w:tcW w:w="542" w:type="dxa"/>
            <w:tcBorders>
              <w:top w:val="single" w:sz="4" w:space="0" w:color="auto"/>
              <w:left w:val="single" w:sz="4" w:space="0" w:color="auto"/>
              <w:bottom w:val="nil"/>
              <w:right w:val="nil"/>
            </w:tcBorders>
            <w:shd w:val="clear" w:color="auto" w:fill="FFFFFF"/>
            <w:vAlign w:val="center"/>
          </w:tcPr>
          <w:p w:rsidR="00B5660C" w:rsidRPr="00DC44C2" w:rsidRDefault="00FB2A18" w:rsidP="00B5660C">
            <w:pPr>
              <w:spacing w:after="0" w:line="170" w:lineRule="exact"/>
              <w:rPr>
                <w:rFonts w:ascii="Times New Roman" w:eastAsia="Times New Roman" w:hAnsi="Times New Roman" w:cs="Times New Roman"/>
                <w:b/>
                <w:sz w:val="20"/>
                <w:szCs w:val="20"/>
                <w:lang w:eastAsia="ru-RU"/>
              </w:rPr>
            </w:pPr>
            <w:r w:rsidRPr="00DC44C2">
              <w:rPr>
                <w:rFonts w:ascii="Times New Roman" w:eastAsia="Times New Roman" w:hAnsi="Times New Roman" w:cs="Times New Roman"/>
                <w:b/>
                <w:sz w:val="20"/>
                <w:szCs w:val="20"/>
                <w:lang w:eastAsia="ru-RU"/>
              </w:rPr>
              <w:t>27</w:t>
            </w:r>
          </w:p>
        </w:tc>
        <w:tc>
          <w:tcPr>
            <w:tcW w:w="533" w:type="dxa"/>
            <w:tcBorders>
              <w:top w:val="single" w:sz="4" w:space="0" w:color="auto"/>
              <w:left w:val="single" w:sz="4" w:space="0" w:color="auto"/>
              <w:bottom w:val="nil"/>
              <w:right w:val="nil"/>
            </w:tcBorders>
            <w:shd w:val="clear" w:color="auto" w:fill="FFFFFF"/>
            <w:vAlign w:val="center"/>
          </w:tcPr>
          <w:p w:rsidR="00B5660C" w:rsidRPr="00DC44C2" w:rsidRDefault="00FB2A18" w:rsidP="00B5660C">
            <w:pPr>
              <w:spacing w:after="0" w:line="170" w:lineRule="exact"/>
              <w:rPr>
                <w:rFonts w:ascii="Times New Roman" w:eastAsia="Times New Roman" w:hAnsi="Times New Roman" w:cs="Times New Roman"/>
                <w:b/>
                <w:sz w:val="20"/>
                <w:szCs w:val="20"/>
                <w:lang w:eastAsia="ru-RU"/>
              </w:rPr>
            </w:pPr>
            <w:r w:rsidRPr="00DC44C2">
              <w:rPr>
                <w:rFonts w:ascii="Times New Roman" w:eastAsia="Times New Roman" w:hAnsi="Times New Roman" w:cs="Times New Roman"/>
                <w:b/>
                <w:sz w:val="20"/>
                <w:szCs w:val="20"/>
                <w:lang w:eastAsia="ru-RU"/>
              </w:rPr>
              <w:t>19</w:t>
            </w:r>
          </w:p>
        </w:tc>
        <w:tc>
          <w:tcPr>
            <w:tcW w:w="485" w:type="dxa"/>
            <w:tcBorders>
              <w:top w:val="single" w:sz="4" w:space="0" w:color="auto"/>
              <w:left w:val="single" w:sz="4" w:space="0" w:color="auto"/>
              <w:bottom w:val="nil"/>
              <w:right w:val="nil"/>
            </w:tcBorders>
            <w:shd w:val="clear" w:color="auto" w:fill="FFFFFF"/>
            <w:vAlign w:val="center"/>
          </w:tcPr>
          <w:p w:rsidR="00B5660C" w:rsidRPr="00DC44C2" w:rsidRDefault="00FB2A18" w:rsidP="00B5660C">
            <w:pPr>
              <w:spacing w:after="0" w:line="170" w:lineRule="exact"/>
              <w:rPr>
                <w:rFonts w:ascii="Times New Roman" w:eastAsia="Times New Roman" w:hAnsi="Times New Roman" w:cs="Times New Roman"/>
                <w:b/>
                <w:sz w:val="20"/>
                <w:szCs w:val="20"/>
                <w:lang w:eastAsia="ru-RU"/>
              </w:rPr>
            </w:pPr>
            <w:r w:rsidRPr="00DC44C2">
              <w:rPr>
                <w:rFonts w:ascii="Times New Roman" w:eastAsia="Times New Roman" w:hAnsi="Times New Roman" w:cs="Times New Roman"/>
                <w:b/>
                <w:sz w:val="20"/>
                <w:szCs w:val="20"/>
                <w:lang w:eastAsia="ru-RU"/>
              </w:rPr>
              <w:t>16</w:t>
            </w:r>
          </w:p>
        </w:tc>
        <w:tc>
          <w:tcPr>
            <w:tcW w:w="490" w:type="dxa"/>
            <w:tcBorders>
              <w:top w:val="single" w:sz="4" w:space="0" w:color="auto"/>
              <w:left w:val="single" w:sz="4" w:space="0" w:color="auto"/>
              <w:bottom w:val="nil"/>
              <w:right w:val="nil"/>
            </w:tcBorders>
            <w:shd w:val="clear" w:color="auto" w:fill="FFFFFF"/>
          </w:tcPr>
          <w:p w:rsidR="00B5660C" w:rsidRPr="00DC44C2" w:rsidRDefault="00FB2A18" w:rsidP="00B5660C">
            <w:pPr>
              <w:spacing w:after="0" w:line="170" w:lineRule="exact"/>
              <w:rPr>
                <w:rFonts w:ascii="Times New Roman" w:eastAsia="Times New Roman" w:hAnsi="Times New Roman" w:cs="Times New Roman"/>
                <w:b/>
                <w:sz w:val="20"/>
                <w:szCs w:val="20"/>
                <w:lang w:eastAsia="ru-RU"/>
              </w:rPr>
            </w:pPr>
            <w:r w:rsidRPr="00DC44C2">
              <w:rPr>
                <w:rFonts w:ascii="Times New Roman" w:eastAsia="Times New Roman" w:hAnsi="Times New Roman" w:cs="Times New Roman"/>
                <w:b/>
                <w:sz w:val="20"/>
                <w:szCs w:val="20"/>
                <w:lang w:eastAsia="ru-RU"/>
              </w:rPr>
              <w:t>20</w:t>
            </w:r>
          </w:p>
        </w:tc>
        <w:tc>
          <w:tcPr>
            <w:tcW w:w="413" w:type="dxa"/>
            <w:tcBorders>
              <w:top w:val="single" w:sz="4" w:space="0" w:color="auto"/>
              <w:left w:val="single" w:sz="4" w:space="0" w:color="auto"/>
              <w:bottom w:val="nil"/>
              <w:right w:val="nil"/>
            </w:tcBorders>
            <w:shd w:val="clear" w:color="auto" w:fill="FFFFFF"/>
            <w:vAlign w:val="center"/>
          </w:tcPr>
          <w:p w:rsidR="00B5660C" w:rsidRPr="00DC44C2" w:rsidRDefault="00FB2A18" w:rsidP="00B5660C">
            <w:pPr>
              <w:spacing w:after="0" w:line="170" w:lineRule="exact"/>
              <w:rPr>
                <w:rFonts w:ascii="Times New Roman" w:eastAsia="Times New Roman" w:hAnsi="Times New Roman" w:cs="Times New Roman"/>
                <w:b/>
                <w:sz w:val="20"/>
                <w:szCs w:val="20"/>
                <w:lang w:eastAsia="ru-RU"/>
              </w:rPr>
            </w:pPr>
            <w:r w:rsidRPr="00DC44C2">
              <w:rPr>
                <w:rFonts w:ascii="Times New Roman" w:eastAsia="Times New Roman" w:hAnsi="Times New Roman" w:cs="Times New Roman"/>
                <w:b/>
                <w:sz w:val="20"/>
                <w:szCs w:val="20"/>
                <w:lang w:eastAsia="ru-RU"/>
              </w:rPr>
              <w:t>15</w:t>
            </w:r>
          </w:p>
        </w:tc>
        <w:tc>
          <w:tcPr>
            <w:tcW w:w="571" w:type="dxa"/>
            <w:tcBorders>
              <w:top w:val="single" w:sz="4" w:space="0" w:color="auto"/>
              <w:left w:val="single" w:sz="4" w:space="0" w:color="auto"/>
              <w:bottom w:val="nil"/>
              <w:right w:val="nil"/>
            </w:tcBorders>
            <w:shd w:val="clear" w:color="auto" w:fill="FFFFFF"/>
            <w:vAlign w:val="center"/>
          </w:tcPr>
          <w:p w:rsidR="00B5660C" w:rsidRPr="00DC44C2" w:rsidRDefault="00FB2A18" w:rsidP="00B5660C">
            <w:pPr>
              <w:spacing w:after="0" w:line="170" w:lineRule="exact"/>
              <w:rPr>
                <w:rFonts w:ascii="Times New Roman" w:eastAsia="Times New Roman" w:hAnsi="Times New Roman" w:cs="Times New Roman"/>
                <w:b/>
                <w:sz w:val="20"/>
                <w:szCs w:val="20"/>
                <w:lang w:eastAsia="ru-RU"/>
              </w:rPr>
            </w:pPr>
            <w:r w:rsidRPr="00DC44C2">
              <w:rPr>
                <w:rFonts w:ascii="Times New Roman" w:eastAsia="Times New Roman" w:hAnsi="Times New Roman" w:cs="Times New Roman"/>
                <w:b/>
                <w:sz w:val="20"/>
                <w:szCs w:val="20"/>
                <w:lang w:eastAsia="ru-RU"/>
              </w:rPr>
              <w:t>15</w:t>
            </w:r>
          </w:p>
        </w:tc>
        <w:tc>
          <w:tcPr>
            <w:tcW w:w="427" w:type="dxa"/>
            <w:tcBorders>
              <w:top w:val="single" w:sz="4" w:space="0" w:color="auto"/>
              <w:left w:val="single" w:sz="4" w:space="0" w:color="auto"/>
              <w:bottom w:val="nil"/>
              <w:right w:val="nil"/>
            </w:tcBorders>
            <w:shd w:val="clear" w:color="auto" w:fill="FFFFFF"/>
            <w:vAlign w:val="center"/>
          </w:tcPr>
          <w:p w:rsidR="00B5660C" w:rsidRPr="00DC44C2" w:rsidRDefault="00FB2A18" w:rsidP="00B5660C">
            <w:pPr>
              <w:spacing w:after="0" w:line="170" w:lineRule="exact"/>
              <w:rPr>
                <w:rFonts w:ascii="Times New Roman" w:eastAsia="Times New Roman" w:hAnsi="Times New Roman" w:cs="Times New Roman"/>
                <w:b/>
                <w:sz w:val="20"/>
                <w:szCs w:val="20"/>
                <w:lang w:eastAsia="ru-RU"/>
              </w:rPr>
            </w:pPr>
            <w:r w:rsidRPr="00DC44C2">
              <w:rPr>
                <w:rFonts w:ascii="Times New Roman" w:eastAsia="Times New Roman" w:hAnsi="Times New Roman" w:cs="Times New Roman"/>
                <w:b/>
                <w:sz w:val="20"/>
                <w:szCs w:val="20"/>
                <w:lang w:eastAsia="ru-RU"/>
              </w:rPr>
              <w:t>11</w:t>
            </w:r>
          </w:p>
        </w:tc>
        <w:tc>
          <w:tcPr>
            <w:tcW w:w="533" w:type="dxa"/>
            <w:tcBorders>
              <w:top w:val="single" w:sz="4" w:space="0" w:color="auto"/>
              <w:left w:val="single" w:sz="4" w:space="0" w:color="auto"/>
              <w:bottom w:val="nil"/>
              <w:right w:val="nil"/>
            </w:tcBorders>
            <w:shd w:val="clear" w:color="auto" w:fill="FFFFFF"/>
            <w:vAlign w:val="center"/>
          </w:tcPr>
          <w:p w:rsidR="00B5660C" w:rsidRPr="00DC44C2" w:rsidRDefault="00FB2A18" w:rsidP="00B5660C">
            <w:pPr>
              <w:spacing w:after="0" w:line="170" w:lineRule="exact"/>
              <w:rPr>
                <w:rFonts w:ascii="Times New Roman" w:eastAsia="Times New Roman" w:hAnsi="Times New Roman" w:cs="Times New Roman"/>
                <w:b/>
                <w:sz w:val="20"/>
                <w:szCs w:val="20"/>
                <w:lang w:eastAsia="ru-RU"/>
              </w:rPr>
            </w:pPr>
            <w:r w:rsidRPr="00DC44C2">
              <w:rPr>
                <w:rFonts w:ascii="Times New Roman" w:eastAsia="Times New Roman" w:hAnsi="Times New Roman" w:cs="Times New Roman"/>
                <w:b/>
                <w:sz w:val="20"/>
                <w:szCs w:val="20"/>
                <w:lang w:eastAsia="ru-RU"/>
              </w:rPr>
              <w:t>6</w:t>
            </w:r>
          </w:p>
        </w:tc>
        <w:tc>
          <w:tcPr>
            <w:tcW w:w="528" w:type="dxa"/>
            <w:tcBorders>
              <w:top w:val="single" w:sz="4" w:space="0" w:color="auto"/>
              <w:left w:val="single" w:sz="4" w:space="0" w:color="auto"/>
              <w:bottom w:val="nil"/>
              <w:right w:val="nil"/>
            </w:tcBorders>
            <w:shd w:val="clear" w:color="auto" w:fill="FFFFFF"/>
          </w:tcPr>
          <w:p w:rsidR="00B5660C" w:rsidRPr="00DC44C2" w:rsidRDefault="00B5660C" w:rsidP="00B5660C">
            <w:pPr>
              <w:spacing w:after="0" w:line="170" w:lineRule="exact"/>
              <w:rPr>
                <w:rFonts w:ascii="Times New Roman" w:eastAsia="Times New Roman" w:hAnsi="Times New Roman" w:cs="Times New Roman"/>
                <w:b/>
                <w:sz w:val="20"/>
                <w:szCs w:val="20"/>
                <w:lang w:eastAsia="ru-RU"/>
              </w:rPr>
            </w:pPr>
          </w:p>
        </w:tc>
        <w:tc>
          <w:tcPr>
            <w:tcW w:w="619" w:type="dxa"/>
            <w:tcBorders>
              <w:top w:val="single" w:sz="4" w:space="0" w:color="auto"/>
              <w:left w:val="single" w:sz="4" w:space="0" w:color="auto"/>
              <w:bottom w:val="nil"/>
              <w:right w:val="single" w:sz="4" w:space="0" w:color="auto"/>
            </w:tcBorders>
            <w:shd w:val="clear" w:color="auto" w:fill="FFFFFF"/>
            <w:vAlign w:val="center"/>
          </w:tcPr>
          <w:p w:rsidR="00B5660C" w:rsidRPr="00DC44C2" w:rsidRDefault="00FB2A18" w:rsidP="00B5660C">
            <w:pPr>
              <w:spacing w:after="0" w:line="170" w:lineRule="exact"/>
              <w:rPr>
                <w:rFonts w:ascii="Times New Roman" w:eastAsia="Times New Roman" w:hAnsi="Times New Roman" w:cs="Times New Roman"/>
                <w:b/>
                <w:sz w:val="20"/>
                <w:szCs w:val="20"/>
                <w:lang w:eastAsia="ru-RU"/>
              </w:rPr>
            </w:pPr>
            <w:r w:rsidRPr="00DC44C2">
              <w:rPr>
                <w:rFonts w:ascii="Times New Roman" w:eastAsia="Times New Roman" w:hAnsi="Times New Roman" w:cs="Times New Roman"/>
                <w:b/>
                <w:sz w:val="20"/>
                <w:szCs w:val="20"/>
                <w:lang w:eastAsia="ru-RU"/>
              </w:rPr>
              <w:t>4</w:t>
            </w:r>
          </w:p>
        </w:tc>
      </w:tr>
      <w:tr w:rsidR="00B5660C" w:rsidRPr="00DC44C2" w:rsidTr="00D11F6F">
        <w:trPr>
          <w:trHeight w:val="235"/>
        </w:trPr>
        <w:tc>
          <w:tcPr>
            <w:tcW w:w="3403" w:type="dxa"/>
            <w:tcBorders>
              <w:top w:val="single" w:sz="4" w:space="0" w:color="auto"/>
              <w:left w:val="single" w:sz="4" w:space="0" w:color="auto"/>
              <w:bottom w:val="nil"/>
              <w:right w:val="nil"/>
            </w:tcBorders>
            <w:shd w:val="clear" w:color="auto" w:fill="FFFFFF"/>
          </w:tcPr>
          <w:p w:rsidR="0067328C" w:rsidRDefault="0067328C" w:rsidP="00B5660C">
            <w:pPr>
              <w:spacing w:after="0" w:line="170" w:lineRule="exact"/>
              <w:rPr>
                <w:rFonts w:ascii="Sylfaen" w:eastAsia="Times New Roman" w:hAnsi="Sylfaen" w:cs="Sylfaen"/>
                <w:b/>
                <w:color w:val="000000"/>
                <w:lang w:eastAsia="ru-RU"/>
              </w:rPr>
            </w:pPr>
          </w:p>
          <w:p w:rsidR="00B5660C" w:rsidRPr="00DC44C2" w:rsidRDefault="00B5660C" w:rsidP="00B5660C">
            <w:pPr>
              <w:spacing w:after="0" w:line="170" w:lineRule="exact"/>
              <w:rPr>
                <w:rFonts w:ascii="Times New Roman" w:eastAsia="Times New Roman" w:hAnsi="Times New Roman" w:cs="Times New Roman"/>
                <w:b/>
                <w:lang w:eastAsia="ru-RU"/>
              </w:rPr>
            </w:pPr>
            <w:r w:rsidRPr="00DC44C2">
              <w:rPr>
                <w:rFonts w:ascii="Sylfaen" w:eastAsia="Times New Roman" w:hAnsi="Sylfaen" w:cs="Sylfaen"/>
                <w:b/>
                <w:color w:val="000000"/>
                <w:lang w:eastAsia="ru-RU"/>
              </w:rPr>
              <w:t>Акробатика</w:t>
            </w:r>
          </w:p>
        </w:tc>
        <w:tc>
          <w:tcPr>
            <w:tcW w:w="858" w:type="dxa"/>
            <w:tcBorders>
              <w:top w:val="single" w:sz="4" w:space="0" w:color="auto"/>
              <w:left w:val="single" w:sz="4" w:space="0" w:color="auto"/>
              <w:bottom w:val="nil"/>
              <w:right w:val="nil"/>
            </w:tcBorders>
            <w:shd w:val="clear" w:color="auto" w:fill="FFFFFF"/>
            <w:vAlign w:val="bottom"/>
          </w:tcPr>
          <w:p w:rsidR="00B5660C" w:rsidRPr="00DC44C2" w:rsidRDefault="00B5660C" w:rsidP="00B5660C">
            <w:pPr>
              <w:spacing w:after="0" w:line="170" w:lineRule="exact"/>
              <w:rPr>
                <w:rFonts w:ascii="Times New Roman" w:eastAsia="Times New Roman" w:hAnsi="Times New Roman" w:cs="Times New Roman"/>
                <w:b/>
                <w:sz w:val="20"/>
                <w:szCs w:val="20"/>
                <w:lang w:eastAsia="ru-RU"/>
              </w:rPr>
            </w:pPr>
            <w:r w:rsidRPr="00DC44C2">
              <w:rPr>
                <w:rFonts w:ascii="Sylfaen" w:eastAsia="Times New Roman" w:hAnsi="Sylfaen" w:cs="Sylfaen"/>
                <w:b/>
                <w:color w:val="000000"/>
                <w:sz w:val="20"/>
                <w:szCs w:val="20"/>
                <w:lang w:eastAsia="ru-RU"/>
              </w:rPr>
              <w:t>49</w:t>
            </w:r>
          </w:p>
        </w:tc>
        <w:tc>
          <w:tcPr>
            <w:tcW w:w="413" w:type="dxa"/>
            <w:tcBorders>
              <w:top w:val="single" w:sz="4" w:space="0" w:color="auto"/>
              <w:left w:val="single" w:sz="4" w:space="0" w:color="auto"/>
              <w:bottom w:val="nil"/>
              <w:right w:val="nil"/>
            </w:tcBorders>
            <w:shd w:val="clear" w:color="auto" w:fill="FFFFFF"/>
            <w:vAlign w:val="bottom"/>
          </w:tcPr>
          <w:p w:rsidR="00B5660C" w:rsidRPr="00DC44C2" w:rsidRDefault="00FB2A18" w:rsidP="00B5660C">
            <w:pPr>
              <w:spacing w:after="0" w:line="170" w:lineRule="exact"/>
              <w:rPr>
                <w:rFonts w:ascii="Times New Roman" w:eastAsia="Times New Roman" w:hAnsi="Times New Roman" w:cs="Times New Roman"/>
                <w:b/>
                <w:sz w:val="20"/>
                <w:szCs w:val="20"/>
                <w:lang w:eastAsia="ru-RU"/>
              </w:rPr>
            </w:pPr>
            <w:r w:rsidRPr="00DC44C2">
              <w:rPr>
                <w:rFonts w:ascii="Times New Roman" w:eastAsia="Times New Roman" w:hAnsi="Times New Roman" w:cs="Times New Roman"/>
                <w:b/>
                <w:sz w:val="20"/>
                <w:szCs w:val="20"/>
                <w:lang w:eastAsia="ru-RU"/>
              </w:rPr>
              <w:t>3</w:t>
            </w:r>
          </w:p>
        </w:tc>
        <w:tc>
          <w:tcPr>
            <w:tcW w:w="533" w:type="dxa"/>
            <w:tcBorders>
              <w:top w:val="single" w:sz="4" w:space="0" w:color="auto"/>
              <w:left w:val="single" w:sz="4" w:space="0" w:color="auto"/>
              <w:bottom w:val="nil"/>
              <w:right w:val="nil"/>
            </w:tcBorders>
            <w:shd w:val="clear" w:color="auto" w:fill="FFFFFF"/>
            <w:vAlign w:val="bottom"/>
          </w:tcPr>
          <w:p w:rsidR="00B5660C" w:rsidRPr="00DC44C2" w:rsidRDefault="00FB2A18" w:rsidP="00B5660C">
            <w:pPr>
              <w:spacing w:after="0" w:line="170" w:lineRule="exact"/>
              <w:rPr>
                <w:rFonts w:ascii="Times New Roman" w:eastAsia="Times New Roman" w:hAnsi="Times New Roman" w:cs="Times New Roman"/>
                <w:b/>
                <w:sz w:val="20"/>
                <w:szCs w:val="20"/>
                <w:lang w:eastAsia="ru-RU"/>
              </w:rPr>
            </w:pPr>
            <w:r w:rsidRPr="00DC44C2">
              <w:rPr>
                <w:rFonts w:ascii="Times New Roman" w:eastAsia="Times New Roman" w:hAnsi="Times New Roman" w:cs="Times New Roman"/>
                <w:b/>
                <w:sz w:val="20"/>
                <w:szCs w:val="20"/>
                <w:lang w:eastAsia="ru-RU"/>
              </w:rPr>
              <w:t>4</w:t>
            </w:r>
          </w:p>
        </w:tc>
        <w:tc>
          <w:tcPr>
            <w:tcW w:w="542" w:type="dxa"/>
            <w:tcBorders>
              <w:top w:val="single" w:sz="4" w:space="0" w:color="auto"/>
              <w:left w:val="single" w:sz="4" w:space="0" w:color="auto"/>
              <w:bottom w:val="nil"/>
              <w:right w:val="nil"/>
            </w:tcBorders>
            <w:shd w:val="clear" w:color="auto" w:fill="FFFFFF"/>
            <w:vAlign w:val="bottom"/>
          </w:tcPr>
          <w:p w:rsidR="00B5660C" w:rsidRPr="00DC44C2" w:rsidRDefault="00FB2A18" w:rsidP="00B5660C">
            <w:pPr>
              <w:spacing w:after="0" w:line="170" w:lineRule="exact"/>
              <w:rPr>
                <w:rFonts w:ascii="Times New Roman" w:eastAsia="Times New Roman" w:hAnsi="Times New Roman" w:cs="Times New Roman"/>
                <w:b/>
                <w:sz w:val="20"/>
                <w:szCs w:val="20"/>
                <w:lang w:eastAsia="ru-RU"/>
              </w:rPr>
            </w:pPr>
            <w:r w:rsidRPr="00DC44C2">
              <w:rPr>
                <w:rFonts w:ascii="Times New Roman" w:eastAsia="Times New Roman" w:hAnsi="Times New Roman" w:cs="Times New Roman"/>
                <w:b/>
                <w:sz w:val="20"/>
                <w:szCs w:val="20"/>
                <w:lang w:eastAsia="ru-RU"/>
              </w:rPr>
              <w:t>5</w:t>
            </w:r>
          </w:p>
        </w:tc>
        <w:tc>
          <w:tcPr>
            <w:tcW w:w="533" w:type="dxa"/>
            <w:tcBorders>
              <w:top w:val="single" w:sz="4" w:space="0" w:color="auto"/>
              <w:left w:val="single" w:sz="4" w:space="0" w:color="auto"/>
              <w:bottom w:val="nil"/>
              <w:right w:val="nil"/>
            </w:tcBorders>
            <w:shd w:val="clear" w:color="auto" w:fill="FFFFFF"/>
            <w:vAlign w:val="center"/>
          </w:tcPr>
          <w:p w:rsidR="00B5660C" w:rsidRPr="00DC44C2" w:rsidRDefault="00FB2A18" w:rsidP="00B5660C">
            <w:pPr>
              <w:spacing w:after="0" w:line="170" w:lineRule="exact"/>
              <w:rPr>
                <w:rFonts w:ascii="Times New Roman" w:eastAsia="Times New Roman" w:hAnsi="Times New Roman" w:cs="Times New Roman"/>
                <w:b/>
                <w:sz w:val="20"/>
                <w:szCs w:val="20"/>
                <w:lang w:eastAsia="ru-RU"/>
              </w:rPr>
            </w:pPr>
            <w:r w:rsidRPr="00DC44C2">
              <w:rPr>
                <w:rFonts w:ascii="Times New Roman" w:eastAsia="Times New Roman" w:hAnsi="Times New Roman" w:cs="Times New Roman"/>
                <w:b/>
                <w:sz w:val="20"/>
                <w:szCs w:val="20"/>
                <w:lang w:eastAsia="ru-RU"/>
              </w:rPr>
              <w:t>4</w:t>
            </w:r>
          </w:p>
        </w:tc>
        <w:tc>
          <w:tcPr>
            <w:tcW w:w="485" w:type="dxa"/>
            <w:tcBorders>
              <w:top w:val="single" w:sz="4" w:space="0" w:color="auto"/>
              <w:left w:val="single" w:sz="4" w:space="0" w:color="auto"/>
              <w:bottom w:val="nil"/>
              <w:right w:val="nil"/>
            </w:tcBorders>
            <w:shd w:val="clear" w:color="auto" w:fill="FFFFFF"/>
            <w:vAlign w:val="bottom"/>
          </w:tcPr>
          <w:p w:rsidR="00B5660C" w:rsidRPr="00DC44C2" w:rsidRDefault="00FB2A18" w:rsidP="00B5660C">
            <w:pPr>
              <w:spacing w:after="0" w:line="170" w:lineRule="exact"/>
              <w:rPr>
                <w:rFonts w:ascii="Times New Roman" w:eastAsia="Times New Roman" w:hAnsi="Times New Roman" w:cs="Times New Roman"/>
                <w:b/>
                <w:sz w:val="20"/>
                <w:szCs w:val="20"/>
                <w:lang w:eastAsia="ru-RU"/>
              </w:rPr>
            </w:pPr>
            <w:r w:rsidRPr="00DC44C2">
              <w:rPr>
                <w:rFonts w:ascii="Times New Roman" w:eastAsia="Times New Roman" w:hAnsi="Times New Roman" w:cs="Times New Roman"/>
                <w:b/>
                <w:sz w:val="20"/>
                <w:szCs w:val="20"/>
                <w:lang w:eastAsia="ru-RU"/>
              </w:rPr>
              <w:t>4</w:t>
            </w:r>
          </w:p>
        </w:tc>
        <w:tc>
          <w:tcPr>
            <w:tcW w:w="490" w:type="dxa"/>
            <w:tcBorders>
              <w:top w:val="single" w:sz="4" w:space="0" w:color="auto"/>
              <w:left w:val="single" w:sz="4" w:space="0" w:color="auto"/>
              <w:bottom w:val="nil"/>
              <w:right w:val="nil"/>
            </w:tcBorders>
            <w:shd w:val="clear" w:color="auto" w:fill="FFFFFF"/>
            <w:vAlign w:val="bottom"/>
          </w:tcPr>
          <w:p w:rsidR="00B5660C" w:rsidRPr="00DC44C2" w:rsidRDefault="00FB2A18" w:rsidP="00B5660C">
            <w:pPr>
              <w:spacing w:after="0" w:line="170" w:lineRule="exact"/>
              <w:rPr>
                <w:rFonts w:ascii="Times New Roman" w:eastAsia="Times New Roman" w:hAnsi="Times New Roman" w:cs="Times New Roman"/>
                <w:b/>
                <w:sz w:val="20"/>
                <w:szCs w:val="20"/>
                <w:lang w:eastAsia="ru-RU"/>
              </w:rPr>
            </w:pPr>
            <w:r w:rsidRPr="00DC44C2">
              <w:rPr>
                <w:rFonts w:ascii="Times New Roman" w:eastAsia="Times New Roman" w:hAnsi="Times New Roman" w:cs="Times New Roman"/>
                <w:b/>
                <w:sz w:val="20"/>
                <w:szCs w:val="20"/>
                <w:lang w:eastAsia="ru-RU"/>
              </w:rPr>
              <w:t>4</w:t>
            </w:r>
          </w:p>
        </w:tc>
        <w:tc>
          <w:tcPr>
            <w:tcW w:w="413" w:type="dxa"/>
            <w:tcBorders>
              <w:top w:val="single" w:sz="4" w:space="0" w:color="auto"/>
              <w:left w:val="single" w:sz="4" w:space="0" w:color="auto"/>
              <w:bottom w:val="nil"/>
              <w:right w:val="nil"/>
            </w:tcBorders>
            <w:shd w:val="clear" w:color="auto" w:fill="FFFFFF"/>
            <w:vAlign w:val="bottom"/>
          </w:tcPr>
          <w:p w:rsidR="00B5660C" w:rsidRPr="00DC44C2" w:rsidRDefault="00FB2A18" w:rsidP="00B5660C">
            <w:pPr>
              <w:spacing w:after="0" w:line="170" w:lineRule="exact"/>
              <w:rPr>
                <w:rFonts w:ascii="Times New Roman" w:eastAsia="Times New Roman" w:hAnsi="Times New Roman" w:cs="Times New Roman"/>
                <w:b/>
                <w:sz w:val="20"/>
                <w:szCs w:val="20"/>
                <w:lang w:eastAsia="ru-RU"/>
              </w:rPr>
            </w:pPr>
            <w:r w:rsidRPr="00DC44C2">
              <w:rPr>
                <w:rFonts w:ascii="Times New Roman" w:eastAsia="Times New Roman" w:hAnsi="Times New Roman" w:cs="Times New Roman"/>
                <w:b/>
                <w:sz w:val="20"/>
                <w:szCs w:val="20"/>
                <w:lang w:eastAsia="ru-RU"/>
              </w:rPr>
              <w:t>5</w:t>
            </w:r>
          </w:p>
        </w:tc>
        <w:tc>
          <w:tcPr>
            <w:tcW w:w="571" w:type="dxa"/>
            <w:tcBorders>
              <w:top w:val="single" w:sz="4" w:space="0" w:color="auto"/>
              <w:left w:val="single" w:sz="4" w:space="0" w:color="auto"/>
              <w:bottom w:val="nil"/>
              <w:right w:val="nil"/>
            </w:tcBorders>
            <w:shd w:val="clear" w:color="auto" w:fill="FFFFFF"/>
            <w:vAlign w:val="bottom"/>
          </w:tcPr>
          <w:p w:rsidR="00B5660C" w:rsidRPr="00DC44C2" w:rsidRDefault="00FB2A18" w:rsidP="00B5660C">
            <w:pPr>
              <w:spacing w:after="0" w:line="170" w:lineRule="exact"/>
              <w:rPr>
                <w:rFonts w:ascii="Times New Roman" w:eastAsia="Times New Roman" w:hAnsi="Times New Roman" w:cs="Times New Roman"/>
                <w:b/>
                <w:sz w:val="20"/>
                <w:szCs w:val="20"/>
                <w:lang w:eastAsia="ru-RU"/>
              </w:rPr>
            </w:pPr>
            <w:r w:rsidRPr="00DC44C2">
              <w:rPr>
                <w:rFonts w:ascii="Times New Roman" w:eastAsia="Times New Roman" w:hAnsi="Times New Roman" w:cs="Times New Roman"/>
                <w:b/>
                <w:sz w:val="20"/>
                <w:szCs w:val="20"/>
                <w:lang w:eastAsia="ru-RU"/>
              </w:rPr>
              <w:t>4</w:t>
            </w:r>
          </w:p>
        </w:tc>
        <w:tc>
          <w:tcPr>
            <w:tcW w:w="427" w:type="dxa"/>
            <w:tcBorders>
              <w:top w:val="single" w:sz="4" w:space="0" w:color="auto"/>
              <w:left w:val="single" w:sz="4" w:space="0" w:color="auto"/>
              <w:bottom w:val="nil"/>
              <w:right w:val="nil"/>
            </w:tcBorders>
            <w:shd w:val="clear" w:color="auto" w:fill="FFFFFF"/>
            <w:vAlign w:val="bottom"/>
          </w:tcPr>
          <w:p w:rsidR="00B5660C" w:rsidRPr="00DC44C2" w:rsidRDefault="00FB2A18" w:rsidP="00B5660C">
            <w:pPr>
              <w:spacing w:after="0" w:line="170" w:lineRule="exact"/>
              <w:rPr>
                <w:rFonts w:ascii="Times New Roman" w:eastAsia="Times New Roman" w:hAnsi="Times New Roman" w:cs="Times New Roman"/>
                <w:b/>
                <w:sz w:val="20"/>
                <w:szCs w:val="20"/>
                <w:lang w:eastAsia="ru-RU"/>
              </w:rPr>
            </w:pPr>
            <w:r w:rsidRPr="00DC44C2">
              <w:rPr>
                <w:rFonts w:ascii="Times New Roman" w:eastAsia="Times New Roman" w:hAnsi="Times New Roman" w:cs="Times New Roman"/>
                <w:b/>
                <w:sz w:val="20"/>
                <w:szCs w:val="20"/>
                <w:lang w:eastAsia="ru-RU"/>
              </w:rPr>
              <w:t>5</w:t>
            </w:r>
          </w:p>
        </w:tc>
        <w:tc>
          <w:tcPr>
            <w:tcW w:w="533" w:type="dxa"/>
            <w:tcBorders>
              <w:top w:val="single" w:sz="4" w:space="0" w:color="auto"/>
              <w:left w:val="single" w:sz="4" w:space="0" w:color="auto"/>
              <w:bottom w:val="nil"/>
              <w:right w:val="nil"/>
            </w:tcBorders>
            <w:shd w:val="clear" w:color="auto" w:fill="FFFFFF"/>
            <w:vAlign w:val="bottom"/>
          </w:tcPr>
          <w:p w:rsidR="00B5660C" w:rsidRPr="00DC44C2" w:rsidRDefault="00FB2A18" w:rsidP="00B5660C">
            <w:pPr>
              <w:spacing w:after="0" w:line="170" w:lineRule="exact"/>
              <w:rPr>
                <w:rFonts w:ascii="Times New Roman" w:eastAsia="Times New Roman" w:hAnsi="Times New Roman" w:cs="Times New Roman"/>
                <w:b/>
                <w:sz w:val="20"/>
                <w:szCs w:val="20"/>
                <w:lang w:eastAsia="ru-RU"/>
              </w:rPr>
            </w:pPr>
            <w:r w:rsidRPr="00DC44C2">
              <w:rPr>
                <w:rFonts w:ascii="Times New Roman" w:eastAsia="Times New Roman" w:hAnsi="Times New Roman" w:cs="Times New Roman"/>
                <w:b/>
                <w:sz w:val="20"/>
                <w:szCs w:val="20"/>
                <w:lang w:eastAsia="ru-RU"/>
              </w:rPr>
              <w:t>4</w:t>
            </w:r>
          </w:p>
        </w:tc>
        <w:tc>
          <w:tcPr>
            <w:tcW w:w="528" w:type="dxa"/>
            <w:tcBorders>
              <w:top w:val="single" w:sz="4" w:space="0" w:color="auto"/>
              <w:left w:val="single" w:sz="4" w:space="0" w:color="auto"/>
              <w:bottom w:val="nil"/>
              <w:right w:val="nil"/>
            </w:tcBorders>
            <w:shd w:val="clear" w:color="auto" w:fill="FFFFFF"/>
            <w:vAlign w:val="bottom"/>
          </w:tcPr>
          <w:p w:rsidR="00B5660C" w:rsidRPr="00DC44C2" w:rsidRDefault="00B5660C" w:rsidP="00B5660C">
            <w:pPr>
              <w:spacing w:after="0" w:line="170" w:lineRule="exact"/>
              <w:rPr>
                <w:rFonts w:ascii="Times New Roman" w:eastAsia="Times New Roman" w:hAnsi="Times New Roman" w:cs="Times New Roman"/>
                <w:b/>
                <w:sz w:val="20"/>
                <w:szCs w:val="20"/>
                <w:lang w:eastAsia="ru-RU"/>
              </w:rPr>
            </w:pPr>
          </w:p>
        </w:tc>
        <w:tc>
          <w:tcPr>
            <w:tcW w:w="619" w:type="dxa"/>
            <w:tcBorders>
              <w:top w:val="single" w:sz="4" w:space="0" w:color="auto"/>
              <w:left w:val="single" w:sz="4" w:space="0" w:color="auto"/>
              <w:bottom w:val="nil"/>
              <w:right w:val="single" w:sz="4" w:space="0" w:color="auto"/>
            </w:tcBorders>
            <w:shd w:val="clear" w:color="auto" w:fill="FFFFFF"/>
            <w:vAlign w:val="bottom"/>
          </w:tcPr>
          <w:p w:rsidR="00B5660C" w:rsidRPr="00DC44C2" w:rsidRDefault="00FB2A18" w:rsidP="00B5660C">
            <w:pPr>
              <w:spacing w:after="0" w:line="170" w:lineRule="exact"/>
              <w:rPr>
                <w:rFonts w:ascii="Times New Roman" w:eastAsia="Times New Roman" w:hAnsi="Times New Roman" w:cs="Times New Roman"/>
                <w:b/>
                <w:sz w:val="20"/>
                <w:szCs w:val="20"/>
                <w:lang w:eastAsia="ru-RU"/>
              </w:rPr>
            </w:pPr>
            <w:r w:rsidRPr="00DC44C2">
              <w:rPr>
                <w:rFonts w:ascii="Times New Roman" w:eastAsia="Times New Roman" w:hAnsi="Times New Roman" w:cs="Times New Roman"/>
                <w:b/>
                <w:sz w:val="20"/>
                <w:szCs w:val="20"/>
                <w:lang w:eastAsia="ru-RU"/>
              </w:rPr>
              <w:t>2</w:t>
            </w:r>
          </w:p>
        </w:tc>
      </w:tr>
      <w:tr w:rsidR="00B5660C" w:rsidRPr="00DC44C2" w:rsidTr="00D11F6F">
        <w:trPr>
          <w:trHeight w:val="230"/>
        </w:trPr>
        <w:tc>
          <w:tcPr>
            <w:tcW w:w="3403" w:type="dxa"/>
            <w:tcBorders>
              <w:top w:val="single" w:sz="4" w:space="0" w:color="auto"/>
              <w:left w:val="single" w:sz="4" w:space="0" w:color="auto"/>
              <w:bottom w:val="nil"/>
              <w:right w:val="nil"/>
            </w:tcBorders>
            <w:shd w:val="clear" w:color="auto" w:fill="FFFFFF"/>
            <w:vAlign w:val="bottom"/>
          </w:tcPr>
          <w:p w:rsidR="00B5660C" w:rsidRPr="00DC44C2" w:rsidRDefault="00B5660C" w:rsidP="00B5660C">
            <w:pPr>
              <w:spacing w:after="0" w:line="170" w:lineRule="exact"/>
              <w:rPr>
                <w:rFonts w:ascii="Times New Roman" w:eastAsia="Times New Roman" w:hAnsi="Times New Roman" w:cs="Times New Roman"/>
                <w:b/>
                <w:lang w:eastAsia="ru-RU"/>
              </w:rPr>
            </w:pPr>
            <w:r w:rsidRPr="00DC44C2">
              <w:rPr>
                <w:rFonts w:ascii="Sylfaen" w:eastAsia="Times New Roman" w:hAnsi="Sylfaen" w:cs="Sylfaen"/>
                <w:b/>
                <w:color w:val="000000"/>
                <w:lang w:eastAsia="ru-RU"/>
              </w:rPr>
              <w:t>Хореография</w:t>
            </w:r>
          </w:p>
        </w:tc>
        <w:tc>
          <w:tcPr>
            <w:tcW w:w="858" w:type="dxa"/>
            <w:tcBorders>
              <w:top w:val="single" w:sz="4" w:space="0" w:color="auto"/>
              <w:left w:val="single" w:sz="4" w:space="0" w:color="auto"/>
              <w:bottom w:val="nil"/>
              <w:right w:val="nil"/>
            </w:tcBorders>
            <w:shd w:val="clear" w:color="auto" w:fill="FFFFFF"/>
            <w:vAlign w:val="bottom"/>
          </w:tcPr>
          <w:p w:rsidR="00B5660C" w:rsidRPr="00DC44C2" w:rsidRDefault="00B5660C" w:rsidP="00B5660C">
            <w:pPr>
              <w:spacing w:after="0" w:line="170" w:lineRule="exact"/>
              <w:rPr>
                <w:rFonts w:ascii="Times New Roman" w:eastAsia="Times New Roman" w:hAnsi="Times New Roman" w:cs="Times New Roman"/>
                <w:b/>
                <w:sz w:val="20"/>
                <w:szCs w:val="20"/>
                <w:lang w:eastAsia="ru-RU"/>
              </w:rPr>
            </w:pPr>
            <w:r w:rsidRPr="00DC44C2">
              <w:rPr>
                <w:rFonts w:ascii="Sylfaen" w:eastAsia="Times New Roman" w:hAnsi="Sylfaen" w:cs="Sylfaen"/>
                <w:b/>
                <w:color w:val="000000"/>
                <w:sz w:val="20"/>
                <w:szCs w:val="20"/>
                <w:lang w:eastAsia="ru-RU"/>
              </w:rPr>
              <w:t>51</w:t>
            </w:r>
          </w:p>
        </w:tc>
        <w:tc>
          <w:tcPr>
            <w:tcW w:w="413" w:type="dxa"/>
            <w:tcBorders>
              <w:top w:val="single" w:sz="4" w:space="0" w:color="auto"/>
              <w:left w:val="single" w:sz="4" w:space="0" w:color="auto"/>
              <w:bottom w:val="nil"/>
              <w:right w:val="nil"/>
            </w:tcBorders>
            <w:shd w:val="clear" w:color="auto" w:fill="FFFFFF"/>
            <w:vAlign w:val="bottom"/>
          </w:tcPr>
          <w:p w:rsidR="00B5660C" w:rsidRPr="00DC44C2" w:rsidRDefault="00FB2A18" w:rsidP="00B5660C">
            <w:pPr>
              <w:spacing w:after="0" w:line="170" w:lineRule="exact"/>
              <w:rPr>
                <w:rFonts w:ascii="Times New Roman" w:eastAsia="Times New Roman" w:hAnsi="Times New Roman" w:cs="Times New Roman"/>
                <w:b/>
                <w:sz w:val="20"/>
                <w:szCs w:val="20"/>
                <w:lang w:eastAsia="ru-RU"/>
              </w:rPr>
            </w:pPr>
            <w:r w:rsidRPr="00DC44C2">
              <w:rPr>
                <w:rFonts w:ascii="Times New Roman" w:eastAsia="Times New Roman" w:hAnsi="Times New Roman" w:cs="Times New Roman"/>
                <w:b/>
                <w:sz w:val="20"/>
                <w:szCs w:val="20"/>
                <w:lang w:eastAsia="ru-RU"/>
              </w:rPr>
              <w:t>6</w:t>
            </w:r>
          </w:p>
        </w:tc>
        <w:tc>
          <w:tcPr>
            <w:tcW w:w="533" w:type="dxa"/>
            <w:tcBorders>
              <w:top w:val="single" w:sz="4" w:space="0" w:color="auto"/>
              <w:left w:val="single" w:sz="4" w:space="0" w:color="auto"/>
              <w:bottom w:val="nil"/>
              <w:right w:val="nil"/>
            </w:tcBorders>
            <w:shd w:val="clear" w:color="auto" w:fill="FFFFFF"/>
            <w:vAlign w:val="bottom"/>
          </w:tcPr>
          <w:p w:rsidR="00B5660C" w:rsidRPr="00DC44C2" w:rsidRDefault="00FB2A18" w:rsidP="00B5660C">
            <w:pPr>
              <w:spacing w:after="0" w:line="170" w:lineRule="exact"/>
              <w:rPr>
                <w:rFonts w:ascii="Times New Roman" w:eastAsia="Times New Roman" w:hAnsi="Times New Roman" w:cs="Times New Roman"/>
                <w:b/>
                <w:sz w:val="20"/>
                <w:szCs w:val="20"/>
                <w:lang w:eastAsia="ru-RU"/>
              </w:rPr>
            </w:pPr>
            <w:r w:rsidRPr="00DC44C2">
              <w:rPr>
                <w:rFonts w:ascii="Times New Roman" w:eastAsia="Times New Roman" w:hAnsi="Times New Roman" w:cs="Times New Roman"/>
                <w:b/>
                <w:sz w:val="20"/>
                <w:szCs w:val="20"/>
                <w:lang w:eastAsia="ru-RU"/>
              </w:rPr>
              <w:t>7</w:t>
            </w:r>
          </w:p>
        </w:tc>
        <w:tc>
          <w:tcPr>
            <w:tcW w:w="542" w:type="dxa"/>
            <w:tcBorders>
              <w:top w:val="single" w:sz="4" w:space="0" w:color="auto"/>
              <w:left w:val="single" w:sz="4" w:space="0" w:color="auto"/>
              <w:bottom w:val="nil"/>
              <w:right w:val="nil"/>
            </w:tcBorders>
            <w:shd w:val="clear" w:color="auto" w:fill="FFFFFF"/>
            <w:vAlign w:val="bottom"/>
          </w:tcPr>
          <w:p w:rsidR="00B5660C" w:rsidRPr="00DC44C2" w:rsidRDefault="00FB2A18" w:rsidP="00B5660C">
            <w:pPr>
              <w:spacing w:after="0" w:line="170" w:lineRule="exact"/>
              <w:rPr>
                <w:rFonts w:ascii="Times New Roman" w:eastAsia="Times New Roman" w:hAnsi="Times New Roman" w:cs="Times New Roman"/>
                <w:b/>
                <w:sz w:val="20"/>
                <w:szCs w:val="20"/>
                <w:lang w:eastAsia="ru-RU"/>
              </w:rPr>
            </w:pPr>
            <w:r w:rsidRPr="00DC44C2">
              <w:rPr>
                <w:rFonts w:ascii="Times New Roman" w:eastAsia="Times New Roman" w:hAnsi="Times New Roman" w:cs="Times New Roman"/>
                <w:b/>
                <w:sz w:val="20"/>
                <w:szCs w:val="20"/>
                <w:lang w:eastAsia="ru-RU"/>
              </w:rPr>
              <w:t>5</w:t>
            </w:r>
          </w:p>
        </w:tc>
        <w:tc>
          <w:tcPr>
            <w:tcW w:w="533" w:type="dxa"/>
            <w:tcBorders>
              <w:top w:val="single" w:sz="4" w:space="0" w:color="auto"/>
              <w:left w:val="single" w:sz="4" w:space="0" w:color="auto"/>
              <w:bottom w:val="nil"/>
              <w:right w:val="nil"/>
            </w:tcBorders>
            <w:shd w:val="clear" w:color="auto" w:fill="FFFFFF"/>
            <w:vAlign w:val="bottom"/>
          </w:tcPr>
          <w:p w:rsidR="00B5660C" w:rsidRPr="00DC44C2" w:rsidRDefault="00FB2A18" w:rsidP="00B5660C">
            <w:pPr>
              <w:spacing w:after="0" w:line="170" w:lineRule="exact"/>
              <w:rPr>
                <w:rFonts w:ascii="Times New Roman" w:eastAsia="Times New Roman" w:hAnsi="Times New Roman" w:cs="Times New Roman"/>
                <w:b/>
                <w:sz w:val="20"/>
                <w:szCs w:val="20"/>
                <w:lang w:eastAsia="ru-RU"/>
              </w:rPr>
            </w:pPr>
            <w:r w:rsidRPr="00DC44C2">
              <w:rPr>
                <w:rFonts w:ascii="Times New Roman" w:eastAsia="Times New Roman" w:hAnsi="Times New Roman" w:cs="Times New Roman"/>
                <w:b/>
                <w:sz w:val="20"/>
                <w:szCs w:val="20"/>
                <w:lang w:eastAsia="ru-RU"/>
              </w:rPr>
              <w:t>4</w:t>
            </w:r>
          </w:p>
        </w:tc>
        <w:tc>
          <w:tcPr>
            <w:tcW w:w="485" w:type="dxa"/>
            <w:tcBorders>
              <w:top w:val="single" w:sz="4" w:space="0" w:color="auto"/>
              <w:left w:val="single" w:sz="4" w:space="0" w:color="auto"/>
              <w:bottom w:val="nil"/>
              <w:right w:val="nil"/>
            </w:tcBorders>
            <w:shd w:val="clear" w:color="auto" w:fill="FFFFFF"/>
            <w:vAlign w:val="bottom"/>
          </w:tcPr>
          <w:p w:rsidR="00B5660C" w:rsidRPr="00DC44C2" w:rsidRDefault="00FB2A18" w:rsidP="00B5660C">
            <w:pPr>
              <w:spacing w:after="0" w:line="170" w:lineRule="exact"/>
              <w:rPr>
                <w:rFonts w:ascii="Times New Roman" w:eastAsia="Times New Roman" w:hAnsi="Times New Roman" w:cs="Times New Roman"/>
                <w:b/>
                <w:sz w:val="20"/>
                <w:szCs w:val="20"/>
                <w:lang w:eastAsia="ru-RU"/>
              </w:rPr>
            </w:pPr>
            <w:r w:rsidRPr="00DC44C2">
              <w:rPr>
                <w:rFonts w:ascii="Times New Roman" w:eastAsia="Times New Roman" w:hAnsi="Times New Roman" w:cs="Times New Roman"/>
                <w:b/>
                <w:sz w:val="20"/>
                <w:szCs w:val="20"/>
                <w:lang w:eastAsia="ru-RU"/>
              </w:rPr>
              <w:t>4</w:t>
            </w:r>
          </w:p>
        </w:tc>
        <w:tc>
          <w:tcPr>
            <w:tcW w:w="490" w:type="dxa"/>
            <w:tcBorders>
              <w:top w:val="single" w:sz="4" w:space="0" w:color="auto"/>
              <w:left w:val="single" w:sz="4" w:space="0" w:color="auto"/>
              <w:bottom w:val="nil"/>
              <w:right w:val="nil"/>
            </w:tcBorders>
            <w:shd w:val="clear" w:color="auto" w:fill="FFFFFF"/>
            <w:vAlign w:val="bottom"/>
          </w:tcPr>
          <w:p w:rsidR="00B5660C" w:rsidRPr="00DC44C2" w:rsidRDefault="00FB2A18" w:rsidP="00B5660C">
            <w:pPr>
              <w:spacing w:after="0" w:line="170" w:lineRule="exact"/>
              <w:rPr>
                <w:rFonts w:ascii="Times New Roman" w:eastAsia="Times New Roman" w:hAnsi="Times New Roman" w:cs="Times New Roman"/>
                <w:b/>
                <w:sz w:val="20"/>
                <w:szCs w:val="20"/>
                <w:lang w:eastAsia="ru-RU"/>
              </w:rPr>
            </w:pPr>
            <w:r w:rsidRPr="00DC44C2">
              <w:rPr>
                <w:rFonts w:ascii="Times New Roman" w:eastAsia="Times New Roman" w:hAnsi="Times New Roman" w:cs="Times New Roman"/>
                <w:b/>
                <w:sz w:val="20"/>
                <w:szCs w:val="20"/>
                <w:lang w:eastAsia="ru-RU"/>
              </w:rPr>
              <w:t>4</w:t>
            </w:r>
          </w:p>
        </w:tc>
        <w:tc>
          <w:tcPr>
            <w:tcW w:w="413" w:type="dxa"/>
            <w:tcBorders>
              <w:top w:val="single" w:sz="4" w:space="0" w:color="auto"/>
              <w:left w:val="single" w:sz="4" w:space="0" w:color="auto"/>
              <w:bottom w:val="nil"/>
              <w:right w:val="nil"/>
            </w:tcBorders>
            <w:shd w:val="clear" w:color="auto" w:fill="FFFFFF"/>
            <w:vAlign w:val="bottom"/>
          </w:tcPr>
          <w:p w:rsidR="00B5660C" w:rsidRPr="00DC44C2" w:rsidRDefault="00FB2A18" w:rsidP="00B5660C">
            <w:pPr>
              <w:spacing w:after="0" w:line="170" w:lineRule="exact"/>
              <w:rPr>
                <w:rFonts w:ascii="Times New Roman" w:eastAsia="Times New Roman" w:hAnsi="Times New Roman" w:cs="Times New Roman"/>
                <w:b/>
                <w:sz w:val="20"/>
                <w:szCs w:val="20"/>
                <w:lang w:eastAsia="ru-RU"/>
              </w:rPr>
            </w:pPr>
            <w:r w:rsidRPr="00DC44C2">
              <w:rPr>
                <w:rFonts w:ascii="Times New Roman" w:eastAsia="Times New Roman" w:hAnsi="Times New Roman" w:cs="Times New Roman"/>
                <w:b/>
                <w:sz w:val="20"/>
                <w:szCs w:val="20"/>
                <w:lang w:eastAsia="ru-RU"/>
              </w:rPr>
              <w:t>6</w:t>
            </w:r>
          </w:p>
        </w:tc>
        <w:tc>
          <w:tcPr>
            <w:tcW w:w="571" w:type="dxa"/>
            <w:tcBorders>
              <w:top w:val="single" w:sz="4" w:space="0" w:color="auto"/>
              <w:left w:val="single" w:sz="4" w:space="0" w:color="auto"/>
              <w:bottom w:val="nil"/>
              <w:right w:val="nil"/>
            </w:tcBorders>
            <w:shd w:val="clear" w:color="auto" w:fill="FFFFFF"/>
            <w:vAlign w:val="bottom"/>
          </w:tcPr>
          <w:p w:rsidR="00B5660C" w:rsidRPr="00DC44C2" w:rsidRDefault="00FB2A18" w:rsidP="00B5660C">
            <w:pPr>
              <w:spacing w:after="0" w:line="170" w:lineRule="exact"/>
              <w:rPr>
                <w:rFonts w:ascii="Times New Roman" w:eastAsia="Times New Roman" w:hAnsi="Times New Roman" w:cs="Times New Roman"/>
                <w:b/>
                <w:sz w:val="20"/>
                <w:szCs w:val="20"/>
                <w:lang w:eastAsia="ru-RU"/>
              </w:rPr>
            </w:pPr>
            <w:r w:rsidRPr="00DC44C2">
              <w:rPr>
                <w:rFonts w:ascii="Times New Roman" w:eastAsia="Times New Roman" w:hAnsi="Times New Roman" w:cs="Times New Roman"/>
                <w:b/>
                <w:sz w:val="20"/>
                <w:szCs w:val="20"/>
                <w:lang w:eastAsia="ru-RU"/>
              </w:rPr>
              <w:t>4</w:t>
            </w:r>
          </w:p>
        </w:tc>
        <w:tc>
          <w:tcPr>
            <w:tcW w:w="427" w:type="dxa"/>
            <w:tcBorders>
              <w:top w:val="single" w:sz="4" w:space="0" w:color="auto"/>
              <w:left w:val="single" w:sz="4" w:space="0" w:color="auto"/>
              <w:bottom w:val="nil"/>
              <w:right w:val="nil"/>
            </w:tcBorders>
            <w:shd w:val="clear" w:color="auto" w:fill="FFFFFF"/>
            <w:vAlign w:val="bottom"/>
          </w:tcPr>
          <w:p w:rsidR="00B5660C" w:rsidRPr="00DC44C2" w:rsidRDefault="00FB2A18" w:rsidP="00B5660C">
            <w:pPr>
              <w:spacing w:after="0" w:line="170" w:lineRule="exact"/>
              <w:rPr>
                <w:rFonts w:ascii="Times New Roman" w:eastAsia="Times New Roman" w:hAnsi="Times New Roman" w:cs="Times New Roman"/>
                <w:b/>
                <w:sz w:val="20"/>
                <w:szCs w:val="20"/>
                <w:lang w:eastAsia="ru-RU"/>
              </w:rPr>
            </w:pPr>
            <w:r w:rsidRPr="00DC44C2">
              <w:rPr>
                <w:rFonts w:ascii="Times New Roman" w:eastAsia="Times New Roman" w:hAnsi="Times New Roman" w:cs="Times New Roman"/>
                <w:b/>
                <w:sz w:val="20"/>
                <w:szCs w:val="20"/>
                <w:lang w:eastAsia="ru-RU"/>
              </w:rPr>
              <w:t>5</w:t>
            </w:r>
          </w:p>
        </w:tc>
        <w:tc>
          <w:tcPr>
            <w:tcW w:w="533" w:type="dxa"/>
            <w:tcBorders>
              <w:top w:val="single" w:sz="4" w:space="0" w:color="auto"/>
              <w:left w:val="single" w:sz="4" w:space="0" w:color="auto"/>
              <w:bottom w:val="nil"/>
              <w:right w:val="nil"/>
            </w:tcBorders>
            <w:shd w:val="clear" w:color="auto" w:fill="FFFFFF"/>
            <w:vAlign w:val="bottom"/>
          </w:tcPr>
          <w:p w:rsidR="00B5660C" w:rsidRPr="00DC44C2" w:rsidRDefault="00FB2A18" w:rsidP="00B5660C">
            <w:pPr>
              <w:spacing w:after="0" w:line="170" w:lineRule="exact"/>
              <w:rPr>
                <w:rFonts w:ascii="Times New Roman" w:eastAsia="Times New Roman" w:hAnsi="Times New Roman" w:cs="Times New Roman"/>
                <w:b/>
                <w:sz w:val="20"/>
                <w:szCs w:val="20"/>
                <w:lang w:eastAsia="ru-RU"/>
              </w:rPr>
            </w:pPr>
            <w:r w:rsidRPr="00DC44C2">
              <w:rPr>
                <w:rFonts w:ascii="Times New Roman" w:eastAsia="Times New Roman" w:hAnsi="Times New Roman" w:cs="Times New Roman"/>
                <w:b/>
                <w:sz w:val="20"/>
                <w:szCs w:val="20"/>
                <w:lang w:eastAsia="ru-RU"/>
              </w:rPr>
              <w:t>4</w:t>
            </w:r>
          </w:p>
        </w:tc>
        <w:tc>
          <w:tcPr>
            <w:tcW w:w="528" w:type="dxa"/>
            <w:tcBorders>
              <w:top w:val="single" w:sz="4" w:space="0" w:color="auto"/>
              <w:left w:val="single" w:sz="4" w:space="0" w:color="auto"/>
              <w:bottom w:val="nil"/>
              <w:right w:val="nil"/>
            </w:tcBorders>
            <w:shd w:val="clear" w:color="auto" w:fill="FFFFFF"/>
            <w:vAlign w:val="bottom"/>
          </w:tcPr>
          <w:p w:rsidR="00B5660C" w:rsidRPr="00DC44C2" w:rsidRDefault="00B5660C" w:rsidP="00B5660C">
            <w:pPr>
              <w:spacing w:after="0" w:line="170" w:lineRule="exact"/>
              <w:rPr>
                <w:rFonts w:ascii="Times New Roman" w:eastAsia="Times New Roman" w:hAnsi="Times New Roman" w:cs="Times New Roman"/>
                <w:b/>
                <w:sz w:val="20"/>
                <w:szCs w:val="20"/>
                <w:lang w:eastAsia="ru-RU"/>
              </w:rPr>
            </w:pPr>
          </w:p>
        </w:tc>
        <w:tc>
          <w:tcPr>
            <w:tcW w:w="619" w:type="dxa"/>
            <w:tcBorders>
              <w:top w:val="single" w:sz="4" w:space="0" w:color="auto"/>
              <w:left w:val="single" w:sz="4" w:space="0" w:color="auto"/>
              <w:bottom w:val="nil"/>
              <w:right w:val="single" w:sz="4" w:space="0" w:color="auto"/>
            </w:tcBorders>
            <w:shd w:val="clear" w:color="auto" w:fill="FFFFFF"/>
            <w:vAlign w:val="bottom"/>
          </w:tcPr>
          <w:p w:rsidR="00B5660C" w:rsidRPr="00DC44C2" w:rsidRDefault="00FB2A18" w:rsidP="00B5660C">
            <w:pPr>
              <w:spacing w:after="0" w:line="170" w:lineRule="exact"/>
              <w:rPr>
                <w:rFonts w:ascii="Times New Roman" w:eastAsia="Times New Roman" w:hAnsi="Times New Roman" w:cs="Times New Roman"/>
                <w:b/>
                <w:sz w:val="20"/>
                <w:szCs w:val="20"/>
                <w:lang w:eastAsia="ru-RU"/>
              </w:rPr>
            </w:pPr>
            <w:r w:rsidRPr="00DC44C2">
              <w:rPr>
                <w:rFonts w:ascii="Times New Roman" w:eastAsia="Times New Roman" w:hAnsi="Times New Roman" w:cs="Times New Roman"/>
                <w:b/>
                <w:sz w:val="20"/>
                <w:szCs w:val="20"/>
                <w:lang w:eastAsia="ru-RU"/>
              </w:rPr>
              <w:t>2</w:t>
            </w:r>
          </w:p>
        </w:tc>
      </w:tr>
      <w:tr w:rsidR="00B5660C" w:rsidRPr="00DC44C2" w:rsidTr="00D11F6F">
        <w:trPr>
          <w:trHeight w:val="235"/>
        </w:trPr>
        <w:tc>
          <w:tcPr>
            <w:tcW w:w="3403" w:type="dxa"/>
            <w:tcBorders>
              <w:top w:val="single" w:sz="4" w:space="0" w:color="auto"/>
              <w:left w:val="single" w:sz="4" w:space="0" w:color="auto"/>
              <w:bottom w:val="nil"/>
              <w:right w:val="nil"/>
            </w:tcBorders>
            <w:shd w:val="clear" w:color="auto" w:fill="FFFFFF"/>
            <w:vAlign w:val="bottom"/>
          </w:tcPr>
          <w:p w:rsidR="0067328C" w:rsidRDefault="0067328C" w:rsidP="00B5660C">
            <w:pPr>
              <w:spacing w:after="0" w:line="170" w:lineRule="exact"/>
              <w:rPr>
                <w:rFonts w:ascii="Sylfaen" w:eastAsia="Times New Roman" w:hAnsi="Sylfaen" w:cs="Sylfaen"/>
                <w:b/>
                <w:color w:val="000000"/>
                <w:lang w:eastAsia="ru-RU"/>
              </w:rPr>
            </w:pPr>
          </w:p>
          <w:p w:rsidR="00B5660C" w:rsidRPr="00DC44C2" w:rsidRDefault="00B5660C" w:rsidP="00B5660C">
            <w:pPr>
              <w:spacing w:after="0" w:line="170" w:lineRule="exact"/>
              <w:rPr>
                <w:rFonts w:ascii="Times New Roman" w:eastAsia="Times New Roman" w:hAnsi="Times New Roman" w:cs="Times New Roman"/>
                <w:b/>
                <w:lang w:eastAsia="ru-RU"/>
              </w:rPr>
            </w:pPr>
            <w:r w:rsidRPr="00DC44C2">
              <w:rPr>
                <w:rFonts w:ascii="Sylfaen" w:eastAsia="Times New Roman" w:hAnsi="Sylfaen" w:cs="Sylfaen"/>
                <w:b/>
                <w:color w:val="000000"/>
                <w:lang w:eastAsia="ru-RU"/>
              </w:rPr>
              <w:t>Техническая подготовка</w:t>
            </w:r>
          </w:p>
        </w:tc>
        <w:tc>
          <w:tcPr>
            <w:tcW w:w="858" w:type="dxa"/>
            <w:tcBorders>
              <w:top w:val="single" w:sz="4" w:space="0" w:color="auto"/>
              <w:left w:val="single" w:sz="4" w:space="0" w:color="auto"/>
              <w:bottom w:val="nil"/>
              <w:right w:val="nil"/>
            </w:tcBorders>
            <w:shd w:val="clear" w:color="auto" w:fill="FFFFFF"/>
            <w:vAlign w:val="bottom"/>
          </w:tcPr>
          <w:p w:rsidR="00B5660C" w:rsidRPr="00DC44C2" w:rsidRDefault="00E54167" w:rsidP="00B5660C">
            <w:pPr>
              <w:spacing w:after="0" w:line="170" w:lineRule="exact"/>
              <w:rPr>
                <w:rFonts w:ascii="Times New Roman" w:eastAsia="Times New Roman" w:hAnsi="Times New Roman" w:cs="Times New Roman"/>
                <w:b/>
                <w:sz w:val="20"/>
                <w:szCs w:val="20"/>
                <w:lang w:eastAsia="ru-RU"/>
              </w:rPr>
            </w:pPr>
            <w:r>
              <w:rPr>
                <w:rFonts w:ascii="Sylfaen" w:eastAsia="Times New Roman" w:hAnsi="Sylfaen" w:cs="Sylfaen"/>
                <w:b/>
                <w:color w:val="000000"/>
                <w:sz w:val="20"/>
                <w:szCs w:val="20"/>
                <w:lang w:eastAsia="ru-RU"/>
              </w:rPr>
              <w:t>667</w:t>
            </w:r>
          </w:p>
        </w:tc>
        <w:tc>
          <w:tcPr>
            <w:tcW w:w="413" w:type="dxa"/>
            <w:tcBorders>
              <w:top w:val="single" w:sz="4" w:space="0" w:color="auto"/>
              <w:left w:val="single" w:sz="4" w:space="0" w:color="auto"/>
              <w:bottom w:val="nil"/>
              <w:right w:val="nil"/>
            </w:tcBorders>
            <w:shd w:val="clear" w:color="auto" w:fill="FFFFFF"/>
            <w:vAlign w:val="bottom"/>
          </w:tcPr>
          <w:p w:rsidR="00B5660C" w:rsidRPr="00DC44C2" w:rsidRDefault="00FB2A18" w:rsidP="00B5660C">
            <w:pPr>
              <w:spacing w:after="0" w:line="170" w:lineRule="exact"/>
              <w:rPr>
                <w:rFonts w:ascii="Times New Roman" w:eastAsia="Times New Roman" w:hAnsi="Times New Roman" w:cs="Times New Roman"/>
                <w:b/>
                <w:sz w:val="20"/>
                <w:szCs w:val="20"/>
                <w:lang w:eastAsia="ru-RU"/>
              </w:rPr>
            </w:pPr>
            <w:r w:rsidRPr="00DC44C2">
              <w:rPr>
                <w:rFonts w:ascii="Times New Roman" w:eastAsia="Times New Roman" w:hAnsi="Times New Roman" w:cs="Times New Roman"/>
                <w:b/>
                <w:sz w:val="20"/>
                <w:szCs w:val="20"/>
                <w:lang w:eastAsia="ru-RU"/>
              </w:rPr>
              <w:t>55</w:t>
            </w:r>
          </w:p>
        </w:tc>
        <w:tc>
          <w:tcPr>
            <w:tcW w:w="533" w:type="dxa"/>
            <w:tcBorders>
              <w:top w:val="single" w:sz="4" w:space="0" w:color="auto"/>
              <w:left w:val="single" w:sz="4" w:space="0" w:color="auto"/>
              <w:bottom w:val="nil"/>
              <w:right w:val="nil"/>
            </w:tcBorders>
            <w:shd w:val="clear" w:color="auto" w:fill="FFFFFF"/>
            <w:vAlign w:val="bottom"/>
          </w:tcPr>
          <w:p w:rsidR="00B5660C" w:rsidRPr="00DC44C2" w:rsidRDefault="00FB2A18" w:rsidP="00B5660C">
            <w:pPr>
              <w:spacing w:after="0" w:line="170" w:lineRule="exact"/>
              <w:rPr>
                <w:rFonts w:ascii="Times New Roman" w:eastAsia="Times New Roman" w:hAnsi="Times New Roman" w:cs="Times New Roman"/>
                <w:b/>
                <w:sz w:val="20"/>
                <w:szCs w:val="20"/>
                <w:lang w:eastAsia="ru-RU"/>
              </w:rPr>
            </w:pPr>
            <w:r w:rsidRPr="00DC44C2">
              <w:rPr>
                <w:rFonts w:ascii="Times New Roman" w:eastAsia="Times New Roman" w:hAnsi="Times New Roman" w:cs="Times New Roman"/>
                <w:b/>
                <w:sz w:val="20"/>
                <w:szCs w:val="20"/>
                <w:lang w:eastAsia="ru-RU"/>
              </w:rPr>
              <w:t>71</w:t>
            </w:r>
          </w:p>
        </w:tc>
        <w:tc>
          <w:tcPr>
            <w:tcW w:w="542" w:type="dxa"/>
            <w:tcBorders>
              <w:top w:val="single" w:sz="4" w:space="0" w:color="auto"/>
              <w:left w:val="single" w:sz="4" w:space="0" w:color="auto"/>
              <w:bottom w:val="nil"/>
              <w:right w:val="nil"/>
            </w:tcBorders>
            <w:shd w:val="clear" w:color="auto" w:fill="FFFFFF"/>
            <w:vAlign w:val="bottom"/>
          </w:tcPr>
          <w:p w:rsidR="00B5660C" w:rsidRPr="00DC44C2" w:rsidRDefault="00FB2A18" w:rsidP="00B5660C">
            <w:pPr>
              <w:spacing w:after="0" w:line="170" w:lineRule="exact"/>
              <w:rPr>
                <w:rFonts w:ascii="Times New Roman" w:eastAsia="Times New Roman" w:hAnsi="Times New Roman" w:cs="Times New Roman"/>
                <w:b/>
                <w:sz w:val="20"/>
                <w:szCs w:val="20"/>
                <w:lang w:eastAsia="ru-RU"/>
              </w:rPr>
            </w:pPr>
            <w:r w:rsidRPr="00DC44C2">
              <w:rPr>
                <w:rFonts w:ascii="Times New Roman" w:eastAsia="Times New Roman" w:hAnsi="Times New Roman" w:cs="Times New Roman"/>
                <w:b/>
                <w:sz w:val="20"/>
                <w:szCs w:val="20"/>
                <w:lang w:eastAsia="ru-RU"/>
              </w:rPr>
              <w:t>51</w:t>
            </w:r>
          </w:p>
        </w:tc>
        <w:tc>
          <w:tcPr>
            <w:tcW w:w="533" w:type="dxa"/>
            <w:tcBorders>
              <w:top w:val="single" w:sz="4" w:space="0" w:color="auto"/>
              <w:left w:val="single" w:sz="4" w:space="0" w:color="auto"/>
              <w:bottom w:val="nil"/>
              <w:right w:val="nil"/>
            </w:tcBorders>
            <w:shd w:val="clear" w:color="auto" w:fill="FFFFFF"/>
            <w:vAlign w:val="bottom"/>
          </w:tcPr>
          <w:p w:rsidR="00B5660C" w:rsidRPr="00DC44C2" w:rsidRDefault="00FB2A18" w:rsidP="00B5660C">
            <w:pPr>
              <w:spacing w:after="0" w:line="170" w:lineRule="exact"/>
              <w:rPr>
                <w:rFonts w:ascii="Times New Roman" w:eastAsia="Times New Roman" w:hAnsi="Times New Roman" w:cs="Times New Roman"/>
                <w:b/>
                <w:sz w:val="20"/>
                <w:szCs w:val="20"/>
                <w:lang w:eastAsia="ru-RU"/>
              </w:rPr>
            </w:pPr>
            <w:r w:rsidRPr="00DC44C2">
              <w:rPr>
                <w:rFonts w:ascii="Times New Roman" w:eastAsia="Times New Roman" w:hAnsi="Times New Roman" w:cs="Times New Roman"/>
                <w:b/>
                <w:sz w:val="20"/>
                <w:szCs w:val="20"/>
                <w:lang w:eastAsia="ru-RU"/>
              </w:rPr>
              <w:t>72</w:t>
            </w:r>
          </w:p>
        </w:tc>
        <w:tc>
          <w:tcPr>
            <w:tcW w:w="485" w:type="dxa"/>
            <w:tcBorders>
              <w:top w:val="single" w:sz="4" w:space="0" w:color="auto"/>
              <w:left w:val="single" w:sz="4" w:space="0" w:color="auto"/>
              <w:bottom w:val="nil"/>
              <w:right w:val="nil"/>
            </w:tcBorders>
            <w:shd w:val="clear" w:color="auto" w:fill="FFFFFF"/>
            <w:vAlign w:val="bottom"/>
          </w:tcPr>
          <w:p w:rsidR="00B5660C" w:rsidRPr="00DC44C2" w:rsidRDefault="00FB2A18" w:rsidP="00B5660C">
            <w:pPr>
              <w:spacing w:after="0" w:line="170" w:lineRule="exact"/>
              <w:rPr>
                <w:rFonts w:ascii="Times New Roman" w:eastAsia="Times New Roman" w:hAnsi="Times New Roman" w:cs="Times New Roman"/>
                <w:b/>
                <w:sz w:val="20"/>
                <w:szCs w:val="20"/>
                <w:lang w:eastAsia="ru-RU"/>
              </w:rPr>
            </w:pPr>
            <w:r w:rsidRPr="00DC44C2">
              <w:rPr>
                <w:rFonts w:ascii="Times New Roman" w:eastAsia="Times New Roman" w:hAnsi="Times New Roman" w:cs="Times New Roman"/>
                <w:b/>
                <w:sz w:val="20"/>
                <w:szCs w:val="20"/>
                <w:lang w:eastAsia="ru-RU"/>
              </w:rPr>
              <w:t>76</w:t>
            </w:r>
          </w:p>
        </w:tc>
        <w:tc>
          <w:tcPr>
            <w:tcW w:w="490" w:type="dxa"/>
            <w:tcBorders>
              <w:top w:val="single" w:sz="4" w:space="0" w:color="auto"/>
              <w:left w:val="single" w:sz="4" w:space="0" w:color="auto"/>
              <w:bottom w:val="nil"/>
              <w:right w:val="nil"/>
            </w:tcBorders>
            <w:shd w:val="clear" w:color="auto" w:fill="FFFFFF"/>
            <w:vAlign w:val="bottom"/>
          </w:tcPr>
          <w:p w:rsidR="00B5660C" w:rsidRPr="00DC44C2" w:rsidRDefault="00FB2A18" w:rsidP="00B5660C">
            <w:pPr>
              <w:spacing w:after="0" w:line="170" w:lineRule="exact"/>
              <w:rPr>
                <w:rFonts w:ascii="Times New Roman" w:eastAsia="Times New Roman" w:hAnsi="Times New Roman" w:cs="Times New Roman"/>
                <w:b/>
                <w:sz w:val="20"/>
                <w:szCs w:val="20"/>
                <w:lang w:eastAsia="ru-RU"/>
              </w:rPr>
            </w:pPr>
            <w:r w:rsidRPr="00DC44C2">
              <w:rPr>
                <w:rFonts w:ascii="Times New Roman" w:eastAsia="Times New Roman" w:hAnsi="Times New Roman" w:cs="Times New Roman"/>
                <w:b/>
                <w:sz w:val="20"/>
                <w:szCs w:val="20"/>
                <w:lang w:eastAsia="ru-RU"/>
              </w:rPr>
              <w:t>61</w:t>
            </w:r>
          </w:p>
        </w:tc>
        <w:tc>
          <w:tcPr>
            <w:tcW w:w="413" w:type="dxa"/>
            <w:tcBorders>
              <w:top w:val="single" w:sz="4" w:space="0" w:color="auto"/>
              <w:left w:val="single" w:sz="4" w:space="0" w:color="auto"/>
              <w:bottom w:val="nil"/>
              <w:right w:val="nil"/>
            </w:tcBorders>
            <w:shd w:val="clear" w:color="auto" w:fill="FFFFFF"/>
            <w:vAlign w:val="bottom"/>
          </w:tcPr>
          <w:p w:rsidR="00B5660C" w:rsidRPr="00DC44C2" w:rsidRDefault="00FB2A18" w:rsidP="00B5660C">
            <w:pPr>
              <w:spacing w:after="0" w:line="170" w:lineRule="exact"/>
              <w:rPr>
                <w:rFonts w:ascii="Times New Roman" w:eastAsia="Times New Roman" w:hAnsi="Times New Roman" w:cs="Times New Roman"/>
                <w:b/>
                <w:sz w:val="20"/>
                <w:szCs w:val="20"/>
                <w:lang w:eastAsia="ru-RU"/>
              </w:rPr>
            </w:pPr>
            <w:r w:rsidRPr="00DC44C2">
              <w:rPr>
                <w:rFonts w:ascii="Times New Roman" w:eastAsia="Times New Roman" w:hAnsi="Times New Roman" w:cs="Times New Roman"/>
                <w:b/>
                <w:sz w:val="20"/>
                <w:szCs w:val="20"/>
                <w:lang w:eastAsia="ru-RU"/>
              </w:rPr>
              <w:t>71</w:t>
            </w:r>
          </w:p>
        </w:tc>
        <w:tc>
          <w:tcPr>
            <w:tcW w:w="571" w:type="dxa"/>
            <w:tcBorders>
              <w:top w:val="single" w:sz="4" w:space="0" w:color="auto"/>
              <w:left w:val="single" w:sz="4" w:space="0" w:color="auto"/>
              <w:bottom w:val="nil"/>
              <w:right w:val="nil"/>
            </w:tcBorders>
            <w:shd w:val="clear" w:color="auto" w:fill="FFFFFF"/>
            <w:vAlign w:val="bottom"/>
          </w:tcPr>
          <w:p w:rsidR="00B5660C" w:rsidRPr="00DC44C2" w:rsidRDefault="00FB2A18" w:rsidP="00B5660C">
            <w:pPr>
              <w:spacing w:after="0" w:line="170" w:lineRule="exact"/>
              <w:rPr>
                <w:rFonts w:ascii="Times New Roman" w:eastAsia="Times New Roman" w:hAnsi="Times New Roman" w:cs="Times New Roman"/>
                <w:b/>
                <w:sz w:val="20"/>
                <w:szCs w:val="20"/>
                <w:lang w:eastAsia="ru-RU"/>
              </w:rPr>
            </w:pPr>
            <w:r w:rsidRPr="00DC44C2">
              <w:rPr>
                <w:rFonts w:ascii="Times New Roman" w:eastAsia="Times New Roman" w:hAnsi="Times New Roman" w:cs="Times New Roman"/>
                <w:b/>
                <w:sz w:val="20"/>
                <w:szCs w:val="20"/>
                <w:lang w:eastAsia="ru-RU"/>
              </w:rPr>
              <w:t>70</w:t>
            </w:r>
          </w:p>
        </w:tc>
        <w:tc>
          <w:tcPr>
            <w:tcW w:w="427" w:type="dxa"/>
            <w:tcBorders>
              <w:top w:val="single" w:sz="4" w:space="0" w:color="auto"/>
              <w:left w:val="single" w:sz="4" w:space="0" w:color="auto"/>
              <w:bottom w:val="nil"/>
              <w:right w:val="nil"/>
            </w:tcBorders>
            <w:shd w:val="clear" w:color="auto" w:fill="FFFFFF"/>
            <w:vAlign w:val="bottom"/>
          </w:tcPr>
          <w:p w:rsidR="00B5660C" w:rsidRPr="00DC44C2" w:rsidRDefault="00FB2A18" w:rsidP="00B5660C">
            <w:pPr>
              <w:spacing w:after="0" w:line="170" w:lineRule="exact"/>
              <w:rPr>
                <w:rFonts w:ascii="Times New Roman" w:eastAsia="Times New Roman" w:hAnsi="Times New Roman" w:cs="Times New Roman"/>
                <w:b/>
                <w:sz w:val="20"/>
                <w:szCs w:val="20"/>
                <w:lang w:eastAsia="ru-RU"/>
              </w:rPr>
            </w:pPr>
            <w:r w:rsidRPr="00DC44C2">
              <w:rPr>
                <w:rFonts w:ascii="Times New Roman" w:eastAsia="Times New Roman" w:hAnsi="Times New Roman" w:cs="Times New Roman"/>
                <w:b/>
                <w:sz w:val="20"/>
                <w:szCs w:val="20"/>
                <w:lang w:eastAsia="ru-RU"/>
              </w:rPr>
              <w:t>65</w:t>
            </w:r>
          </w:p>
        </w:tc>
        <w:tc>
          <w:tcPr>
            <w:tcW w:w="533" w:type="dxa"/>
            <w:tcBorders>
              <w:top w:val="single" w:sz="4" w:space="0" w:color="auto"/>
              <w:left w:val="single" w:sz="4" w:space="0" w:color="auto"/>
              <w:bottom w:val="nil"/>
              <w:right w:val="nil"/>
            </w:tcBorders>
            <w:shd w:val="clear" w:color="auto" w:fill="FFFFFF"/>
            <w:vAlign w:val="bottom"/>
          </w:tcPr>
          <w:p w:rsidR="00B5660C" w:rsidRPr="00DC44C2" w:rsidRDefault="00FB2A18" w:rsidP="00B5660C">
            <w:pPr>
              <w:spacing w:after="0" w:line="170" w:lineRule="exact"/>
              <w:rPr>
                <w:rFonts w:ascii="Times New Roman" w:eastAsia="Times New Roman" w:hAnsi="Times New Roman" w:cs="Times New Roman"/>
                <w:b/>
                <w:sz w:val="20"/>
                <w:szCs w:val="20"/>
                <w:lang w:eastAsia="ru-RU"/>
              </w:rPr>
            </w:pPr>
            <w:r w:rsidRPr="00DC44C2">
              <w:rPr>
                <w:rFonts w:ascii="Times New Roman" w:eastAsia="Times New Roman" w:hAnsi="Times New Roman" w:cs="Times New Roman"/>
                <w:b/>
                <w:sz w:val="20"/>
                <w:szCs w:val="20"/>
                <w:lang w:eastAsia="ru-RU"/>
              </w:rPr>
              <w:t>7</w:t>
            </w:r>
            <w:r w:rsidR="00B121C9">
              <w:rPr>
                <w:rFonts w:ascii="Times New Roman" w:eastAsia="Times New Roman" w:hAnsi="Times New Roman" w:cs="Times New Roman"/>
                <w:b/>
                <w:sz w:val="20"/>
                <w:szCs w:val="20"/>
                <w:lang w:eastAsia="ru-RU"/>
              </w:rPr>
              <w:t>0</w:t>
            </w:r>
          </w:p>
        </w:tc>
        <w:tc>
          <w:tcPr>
            <w:tcW w:w="528" w:type="dxa"/>
            <w:tcBorders>
              <w:top w:val="single" w:sz="4" w:space="0" w:color="auto"/>
              <w:left w:val="single" w:sz="4" w:space="0" w:color="auto"/>
              <w:bottom w:val="nil"/>
              <w:right w:val="nil"/>
            </w:tcBorders>
            <w:shd w:val="clear" w:color="auto" w:fill="FFFFFF"/>
            <w:vAlign w:val="bottom"/>
          </w:tcPr>
          <w:p w:rsidR="00B5660C" w:rsidRPr="00DC44C2" w:rsidRDefault="00B5660C" w:rsidP="00B5660C">
            <w:pPr>
              <w:spacing w:after="0" w:line="170" w:lineRule="exact"/>
              <w:rPr>
                <w:rFonts w:ascii="Times New Roman" w:eastAsia="Times New Roman" w:hAnsi="Times New Roman" w:cs="Times New Roman"/>
                <w:b/>
                <w:sz w:val="20"/>
                <w:szCs w:val="20"/>
                <w:lang w:eastAsia="ru-RU"/>
              </w:rPr>
            </w:pPr>
          </w:p>
        </w:tc>
        <w:tc>
          <w:tcPr>
            <w:tcW w:w="619" w:type="dxa"/>
            <w:tcBorders>
              <w:top w:val="single" w:sz="4" w:space="0" w:color="auto"/>
              <w:left w:val="single" w:sz="4" w:space="0" w:color="auto"/>
              <w:bottom w:val="nil"/>
              <w:right w:val="single" w:sz="4" w:space="0" w:color="auto"/>
            </w:tcBorders>
            <w:shd w:val="clear" w:color="auto" w:fill="FFFFFF"/>
            <w:vAlign w:val="bottom"/>
          </w:tcPr>
          <w:p w:rsidR="00B5660C" w:rsidRPr="00DC44C2" w:rsidRDefault="00FB2A18" w:rsidP="00B5660C">
            <w:pPr>
              <w:spacing w:after="0" w:line="170" w:lineRule="exact"/>
              <w:rPr>
                <w:rFonts w:ascii="Times New Roman" w:eastAsia="Times New Roman" w:hAnsi="Times New Roman" w:cs="Times New Roman"/>
                <w:b/>
                <w:sz w:val="20"/>
                <w:szCs w:val="20"/>
                <w:lang w:eastAsia="ru-RU"/>
              </w:rPr>
            </w:pPr>
            <w:r w:rsidRPr="00DC44C2">
              <w:rPr>
                <w:rFonts w:ascii="Times New Roman" w:eastAsia="Times New Roman" w:hAnsi="Times New Roman" w:cs="Times New Roman"/>
                <w:b/>
                <w:sz w:val="20"/>
                <w:szCs w:val="20"/>
                <w:lang w:eastAsia="ru-RU"/>
              </w:rPr>
              <w:t>47</w:t>
            </w:r>
          </w:p>
        </w:tc>
      </w:tr>
      <w:tr w:rsidR="00B5660C" w:rsidRPr="00DC44C2" w:rsidTr="00D11F6F">
        <w:trPr>
          <w:trHeight w:val="456"/>
        </w:trPr>
        <w:tc>
          <w:tcPr>
            <w:tcW w:w="3403" w:type="dxa"/>
            <w:tcBorders>
              <w:top w:val="single" w:sz="4" w:space="0" w:color="auto"/>
              <w:left w:val="single" w:sz="4" w:space="0" w:color="auto"/>
              <w:bottom w:val="nil"/>
              <w:right w:val="nil"/>
            </w:tcBorders>
            <w:shd w:val="clear" w:color="auto" w:fill="FFFFFF"/>
          </w:tcPr>
          <w:p w:rsidR="00B5660C" w:rsidRPr="00DC44C2" w:rsidRDefault="00B5660C" w:rsidP="00B5660C">
            <w:pPr>
              <w:spacing w:after="0" w:line="240" w:lineRule="auto"/>
              <w:rPr>
                <w:rFonts w:ascii="Times New Roman" w:eastAsia="Times New Roman" w:hAnsi="Times New Roman" w:cs="Times New Roman"/>
                <w:b/>
                <w:lang w:eastAsia="ru-RU"/>
              </w:rPr>
            </w:pPr>
            <w:r w:rsidRPr="00DC44C2">
              <w:rPr>
                <w:rFonts w:ascii="Sylfaen" w:eastAsia="Times New Roman" w:hAnsi="Sylfaen" w:cs="Sylfaen"/>
                <w:b/>
                <w:color w:val="000000"/>
                <w:lang w:eastAsia="ru-RU"/>
              </w:rPr>
              <w:t>Контрольно-переводные испыта</w:t>
            </w:r>
            <w:r w:rsidRPr="00DC44C2">
              <w:rPr>
                <w:rFonts w:ascii="Sylfaen" w:eastAsia="Times New Roman" w:hAnsi="Sylfaen" w:cs="Sylfaen"/>
                <w:b/>
                <w:color w:val="000000"/>
                <w:lang w:eastAsia="ru-RU"/>
              </w:rPr>
              <w:softHyphen/>
              <w:t>ния</w:t>
            </w:r>
          </w:p>
        </w:tc>
        <w:tc>
          <w:tcPr>
            <w:tcW w:w="858" w:type="dxa"/>
            <w:tcBorders>
              <w:top w:val="single" w:sz="4" w:space="0" w:color="auto"/>
              <w:left w:val="single" w:sz="4" w:space="0" w:color="auto"/>
              <w:bottom w:val="nil"/>
              <w:right w:val="nil"/>
            </w:tcBorders>
            <w:shd w:val="clear" w:color="auto" w:fill="FFFFFF"/>
            <w:vAlign w:val="center"/>
          </w:tcPr>
          <w:p w:rsidR="00B5660C" w:rsidRPr="00DC44C2" w:rsidRDefault="00B121C9" w:rsidP="00B5660C">
            <w:pPr>
              <w:spacing w:after="0" w:line="170" w:lineRule="exact"/>
              <w:rPr>
                <w:rFonts w:ascii="Times New Roman" w:eastAsia="Times New Roman" w:hAnsi="Times New Roman" w:cs="Times New Roman"/>
                <w:b/>
                <w:sz w:val="20"/>
                <w:szCs w:val="20"/>
                <w:lang w:eastAsia="ru-RU"/>
              </w:rPr>
            </w:pPr>
            <w:r>
              <w:rPr>
                <w:rFonts w:ascii="Sylfaen" w:eastAsia="Times New Roman" w:hAnsi="Sylfaen" w:cs="Sylfaen"/>
                <w:b/>
                <w:color w:val="000000"/>
                <w:sz w:val="20"/>
                <w:szCs w:val="20"/>
                <w:lang w:eastAsia="ru-RU"/>
              </w:rPr>
              <w:t>8</w:t>
            </w:r>
          </w:p>
        </w:tc>
        <w:tc>
          <w:tcPr>
            <w:tcW w:w="413" w:type="dxa"/>
            <w:tcBorders>
              <w:top w:val="single" w:sz="4" w:space="0" w:color="auto"/>
              <w:left w:val="single" w:sz="4" w:space="0" w:color="auto"/>
              <w:bottom w:val="nil"/>
              <w:right w:val="nil"/>
            </w:tcBorders>
            <w:shd w:val="clear" w:color="auto" w:fill="FFFFFF"/>
            <w:vAlign w:val="center"/>
          </w:tcPr>
          <w:p w:rsidR="00B5660C" w:rsidRPr="00DC44C2" w:rsidRDefault="00B121C9" w:rsidP="00B5660C">
            <w:pPr>
              <w:spacing w:after="0" w:line="170" w:lineRule="exact"/>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4</w:t>
            </w:r>
          </w:p>
        </w:tc>
        <w:tc>
          <w:tcPr>
            <w:tcW w:w="533" w:type="dxa"/>
            <w:tcBorders>
              <w:top w:val="single" w:sz="4" w:space="0" w:color="auto"/>
              <w:left w:val="single" w:sz="4" w:space="0" w:color="auto"/>
              <w:bottom w:val="nil"/>
              <w:right w:val="nil"/>
            </w:tcBorders>
            <w:shd w:val="clear" w:color="auto" w:fill="FFFFFF"/>
            <w:vAlign w:val="center"/>
          </w:tcPr>
          <w:p w:rsidR="00B5660C" w:rsidRPr="00DC44C2" w:rsidRDefault="00B5660C" w:rsidP="00B5660C">
            <w:pPr>
              <w:spacing w:after="0" w:line="170" w:lineRule="exact"/>
              <w:rPr>
                <w:rFonts w:ascii="Times New Roman" w:eastAsia="Times New Roman" w:hAnsi="Times New Roman" w:cs="Times New Roman"/>
                <w:b/>
                <w:sz w:val="20"/>
                <w:szCs w:val="20"/>
                <w:lang w:eastAsia="ru-RU"/>
              </w:rPr>
            </w:pPr>
          </w:p>
        </w:tc>
        <w:tc>
          <w:tcPr>
            <w:tcW w:w="542" w:type="dxa"/>
            <w:tcBorders>
              <w:top w:val="single" w:sz="4" w:space="0" w:color="auto"/>
              <w:left w:val="single" w:sz="4" w:space="0" w:color="auto"/>
              <w:bottom w:val="nil"/>
              <w:right w:val="nil"/>
            </w:tcBorders>
            <w:shd w:val="clear" w:color="auto" w:fill="FFFFFF"/>
            <w:vAlign w:val="center"/>
          </w:tcPr>
          <w:p w:rsidR="00B5660C" w:rsidRPr="00DC44C2" w:rsidRDefault="00B5660C" w:rsidP="00B5660C">
            <w:pPr>
              <w:spacing w:after="0" w:line="170" w:lineRule="exact"/>
              <w:rPr>
                <w:rFonts w:ascii="Times New Roman" w:eastAsia="Times New Roman" w:hAnsi="Times New Roman" w:cs="Times New Roman"/>
                <w:b/>
                <w:sz w:val="20"/>
                <w:szCs w:val="20"/>
                <w:lang w:eastAsia="ru-RU"/>
              </w:rPr>
            </w:pPr>
          </w:p>
        </w:tc>
        <w:tc>
          <w:tcPr>
            <w:tcW w:w="533" w:type="dxa"/>
            <w:tcBorders>
              <w:top w:val="single" w:sz="4" w:space="0" w:color="auto"/>
              <w:left w:val="single" w:sz="4" w:space="0" w:color="auto"/>
              <w:bottom w:val="nil"/>
              <w:right w:val="nil"/>
            </w:tcBorders>
            <w:shd w:val="clear" w:color="auto" w:fill="FFFFFF"/>
            <w:vAlign w:val="center"/>
          </w:tcPr>
          <w:p w:rsidR="00B5660C" w:rsidRPr="00DC44C2" w:rsidRDefault="00B5660C" w:rsidP="00B5660C">
            <w:pPr>
              <w:spacing w:after="0" w:line="170" w:lineRule="exact"/>
              <w:rPr>
                <w:rFonts w:ascii="Times New Roman" w:eastAsia="Times New Roman" w:hAnsi="Times New Roman" w:cs="Times New Roman"/>
                <w:b/>
                <w:sz w:val="20"/>
                <w:szCs w:val="20"/>
                <w:lang w:eastAsia="ru-RU"/>
              </w:rPr>
            </w:pPr>
          </w:p>
        </w:tc>
        <w:tc>
          <w:tcPr>
            <w:tcW w:w="485" w:type="dxa"/>
            <w:tcBorders>
              <w:top w:val="single" w:sz="4" w:space="0" w:color="auto"/>
              <w:left w:val="single" w:sz="4" w:space="0" w:color="auto"/>
              <w:bottom w:val="nil"/>
              <w:right w:val="nil"/>
            </w:tcBorders>
            <w:shd w:val="clear" w:color="auto" w:fill="FFFFFF"/>
            <w:vAlign w:val="center"/>
          </w:tcPr>
          <w:p w:rsidR="00B5660C" w:rsidRPr="00DC44C2" w:rsidRDefault="00B5660C" w:rsidP="00B5660C">
            <w:pPr>
              <w:spacing w:after="0" w:line="170" w:lineRule="exact"/>
              <w:rPr>
                <w:rFonts w:ascii="Times New Roman" w:eastAsia="Times New Roman" w:hAnsi="Times New Roman" w:cs="Times New Roman"/>
                <w:b/>
                <w:sz w:val="20"/>
                <w:szCs w:val="20"/>
                <w:lang w:eastAsia="ru-RU"/>
              </w:rPr>
            </w:pPr>
          </w:p>
        </w:tc>
        <w:tc>
          <w:tcPr>
            <w:tcW w:w="490" w:type="dxa"/>
            <w:tcBorders>
              <w:top w:val="single" w:sz="4" w:space="0" w:color="auto"/>
              <w:left w:val="single" w:sz="4" w:space="0" w:color="auto"/>
              <w:bottom w:val="nil"/>
              <w:right w:val="nil"/>
            </w:tcBorders>
            <w:shd w:val="clear" w:color="auto" w:fill="FFFFFF"/>
            <w:vAlign w:val="center"/>
          </w:tcPr>
          <w:p w:rsidR="00B5660C" w:rsidRPr="00DC44C2" w:rsidRDefault="00B5660C" w:rsidP="00B5660C">
            <w:pPr>
              <w:spacing w:after="0" w:line="170" w:lineRule="exact"/>
              <w:rPr>
                <w:rFonts w:ascii="Times New Roman" w:eastAsia="Times New Roman" w:hAnsi="Times New Roman" w:cs="Times New Roman"/>
                <w:b/>
                <w:sz w:val="20"/>
                <w:szCs w:val="20"/>
                <w:lang w:eastAsia="ru-RU"/>
              </w:rPr>
            </w:pPr>
          </w:p>
        </w:tc>
        <w:tc>
          <w:tcPr>
            <w:tcW w:w="413" w:type="dxa"/>
            <w:tcBorders>
              <w:top w:val="single" w:sz="4" w:space="0" w:color="auto"/>
              <w:left w:val="single" w:sz="4" w:space="0" w:color="auto"/>
              <w:bottom w:val="nil"/>
              <w:right w:val="nil"/>
            </w:tcBorders>
            <w:shd w:val="clear" w:color="auto" w:fill="FFFFFF"/>
            <w:vAlign w:val="center"/>
          </w:tcPr>
          <w:p w:rsidR="00B5660C" w:rsidRPr="00DC44C2" w:rsidRDefault="00B5660C" w:rsidP="00B5660C">
            <w:pPr>
              <w:spacing w:after="0" w:line="170" w:lineRule="exact"/>
              <w:rPr>
                <w:rFonts w:ascii="Times New Roman" w:eastAsia="Times New Roman" w:hAnsi="Times New Roman" w:cs="Times New Roman"/>
                <w:b/>
                <w:sz w:val="20"/>
                <w:szCs w:val="20"/>
                <w:lang w:eastAsia="ru-RU"/>
              </w:rPr>
            </w:pPr>
          </w:p>
        </w:tc>
        <w:tc>
          <w:tcPr>
            <w:tcW w:w="571" w:type="dxa"/>
            <w:tcBorders>
              <w:top w:val="single" w:sz="4" w:space="0" w:color="auto"/>
              <w:left w:val="single" w:sz="4" w:space="0" w:color="auto"/>
              <w:bottom w:val="nil"/>
              <w:right w:val="nil"/>
            </w:tcBorders>
            <w:shd w:val="clear" w:color="auto" w:fill="FFFFFF"/>
            <w:vAlign w:val="center"/>
          </w:tcPr>
          <w:p w:rsidR="00B5660C" w:rsidRPr="00DC44C2" w:rsidRDefault="00B5660C" w:rsidP="00B5660C">
            <w:pPr>
              <w:spacing w:after="0" w:line="170" w:lineRule="exact"/>
              <w:rPr>
                <w:rFonts w:ascii="Times New Roman" w:eastAsia="Times New Roman" w:hAnsi="Times New Roman" w:cs="Times New Roman"/>
                <w:b/>
                <w:sz w:val="20"/>
                <w:szCs w:val="20"/>
                <w:lang w:eastAsia="ru-RU"/>
              </w:rPr>
            </w:pPr>
          </w:p>
        </w:tc>
        <w:tc>
          <w:tcPr>
            <w:tcW w:w="427" w:type="dxa"/>
            <w:tcBorders>
              <w:top w:val="single" w:sz="4" w:space="0" w:color="auto"/>
              <w:left w:val="single" w:sz="4" w:space="0" w:color="auto"/>
              <w:bottom w:val="nil"/>
              <w:right w:val="nil"/>
            </w:tcBorders>
            <w:shd w:val="clear" w:color="auto" w:fill="FFFFFF"/>
            <w:vAlign w:val="center"/>
          </w:tcPr>
          <w:p w:rsidR="00B5660C" w:rsidRPr="00DC44C2" w:rsidRDefault="00B121C9" w:rsidP="00B5660C">
            <w:pPr>
              <w:spacing w:after="0" w:line="170" w:lineRule="exact"/>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4</w:t>
            </w:r>
          </w:p>
        </w:tc>
        <w:tc>
          <w:tcPr>
            <w:tcW w:w="533" w:type="dxa"/>
            <w:tcBorders>
              <w:top w:val="single" w:sz="4" w:space="0" w:color="auto"/>
              <w:left w:val="single" w:sz="4" w:space="0" w:color="auto"/>
              <w:bottom w:val="nil"/>
              <w:right w:val="nil"/>
            </w:tcBorders>
            <w:shd w:val="clear" w:color="auto" w:fill="FFFFFF"/>
            <w:vAlign w:val="center"/>
          </w:tcPr>
          <w:p w:rsidR="00B5660C" w:rsidRPr="00DC44C2" w:rsidRDefault="00B5660C" w:rsidP="00B5660C">
            <w:pPr>
              <w:spacing w:after="0" w:line="170" w:lineRule="exact"/>
              <w:rPr>
                <w:rFonts w:ascii="Times New Roman" w:eastAsia="Times New Roman" w:hAnsi="Times New Roman" w:cs="Times New Roman"/>
                <w:b/>
                <w:sz w:val="20"/>
                <w:szCs w:val="20"/>
                <w:lang w:eastAsia="ru-RU"/>
              </w:rPr>
            </w:pPr>
          </w:p>
        </w:tc>
        <w:tc>
          <w:tcPr>
            <w:tcW w:w="528" w:type="dxa"/>
            <w:tcBorders>
              <w:top w:val="single" w:sz="4" w:space="0" w:color="auto"/>
              <w:left w:val="single" w:sz="4" w:space="0" w:color="auto"/>
              <w:bottom w:val="nil"/>
              <w:right w:val="nil"/>
            </w:tcBorders>
            <w:shd w:val="clear" w:color="auto" w:fill="FFFFFF"/>
            <w:vAlign w:val="center"/>
          </w:tcPr>
          <w:p w:rsidR="00B5660C" w:rsidRPr="00DC44C2" w:rsidRDefault="00B5660C" w:rsidP="00B5660C">
            <w:pPr>
              <w:spacing w:after="0" w:line="170" w:lineRule="exact"/>
              <w:rPr>
                <w:rFonts w:ascii="Times New Roman" w:eastAsia="Times New Roman" w:hAnsi="Times New Roman" w:cs="Times New Roman"/>
                <w:b/>
                <w:sz w:val="20"/>
                <w:szCs w:val="20"/>
                <w:lang w:eastAsia="ru-RU"/>
              </w:rPr>
            </w:pPr>
          </w:p>
        </w:tc>
        <w:tc>
          <w:tcPr>
            <w:tcW w:w="619" w:type="dxa"/>
            <w:tcBorders>
              <w:top w:val="single" w:sz="4" w:space="0" w:color="auto"/>
              <w:left w:val="single" w:sz="4" w:space="0" w:color="auto"/>
              <w:bottom w:val="nil"/>
              <w:right w:val="single" w:sz="4" w:space="0" w:color="auto"/>
            </w:tcBorders>
            <w:shd w:val="clear" w:color="auto" w:fill="FFFFFF"/>
            <w:vAlign w:val="center"/>
          </w:tcPr>
          <w:p w:rsidR="00B5660C" w:rsidRPr="00DC44C2" w:rsidRDefault="00B5660C" w:rsidP="00B5660C">
            <w:pPr>
              <w:spacing w:after="0" w:line="170" w:lineRule="exact"/>
              <w:rPr>
                <w:rFonts w:ascii="Times New Roman" w:eastAsia="Times New Roman" w:hAnsi="Times New Roman" w:cs="Times New Roman"/>
                <w:b/>
                <w:sz w:val="20"/>
                <w:szCs w:val="20"/>
                <w:lang w:eastAsia="ru-RU"/>
              </w:rPr>
            </w:pPr>
          </w:p>
        </w:tc>
      </w:tr>
      <w:tr w:rsidR="00E54167" w:rsidRPr="00DC44C2" w:rsidTr="002C54DD">
        <w:trPr>
          <w:trHeight w:val="461"/>
        </w:trPr>
        <w:tc>
          <w:tcPr>
            <w:tcW w:w="3403" w:type="dxa"/>
            <w:tcBorders>
              <w:top w:val="single" w:sz="4" w:space="0" w:color="auto"/>
              <w:left w:val="single" w:sz="4" w:space="0" w:color="auto"/>
              <w:bottom w:val="nil"/>
              <w:right w:val="nil"/>
            </w:tcBorders>
            <w:shd w:val="clear" w:color="auto" w:fill="FFFFFF"/>
          </w:tcPr>
          <w:p w:rsidR="00E54167" w:rsidRDefault="00E54167" w:rsidP="009B72BF">
            <w:pPr>
              <w:spacing w:after="0" w:line="170" w:lineRule="exact"/>
              <w:rPr>
                <w:rFonts w:ascii="Sylfaen" w:eastAsia="Times New Roman" w:hAnsi="Sylfaen" w:cs="Sylfaen"/>
                <w:b/>
                <w:color w:val="000000"/>
                <w:lang w:eastAsia="ru-RU"/>
              </w:rPr>
            </w:pPr>
          </w:p>
          <w:p w:rsidR="00E54167" w:rsidRPr="00DC44C2" w:rsidRDefault="00E54167" w:rsidP="009B72BF">
            <w:pPr>
              <w:spacing w:after="0" w:line="170" w:lineRule="exact"/>
              <w:rPr>
                <w:rFonts w:ascii="Times New Roman" w:eastAsia="Times New Roman" w:hAnsi="Times New Roman" w:cs="Times New Roman"/>
                <w:b/>
                <w:lang w:eastAsia="ru-RU"/>
              </w:rPr>
            </w:pPr>
            <w:r w:rsidRPr="00DC44C2">
              <w:rPr>
                <w:rFonts w:ascii="Sylfaen" w:eastAsia="Times New Roman" w:hAnsi="Sylfaen" w:cs="Sylfaen"/>
                <w:b/>
                <w:color w:val="000000"/>
                <w:lang w:eastAsia="ru-RU"/>
              </w:rPr>
              <w:t>Участие в соревнованиях (кол.)</w:t>
            </w:r>
          </w:p>
        </w:tc>
        <w:tc>
          <w:tcPr>
            <w:tcW w:w="858" w:type="dxa"/>
            <w:tcBorders>
              <w:top w:val="single" w:sz="4" w:space="0" w:color="auto"/>
              <w:left w:val="single" w:sz="4" w:space="0" w:color="auto"/>
              <w:bottom w:val="nil"/>
              <w:right w:val="nil"/>
            </w:tcBorders>
            <w:shd w:val="clear" w:color="auto" w:fill="FFFFFF"/>
            <w:vAlign w:val="bottom"/>
          </w:tcPr>
          <w:p w:rsidR="00E54167" w:rsidRPr="00DC44C2" w:rsidRDefault="00E54167" w:rsidP="009B72BF">
            <w:pPr>
              <w:spacing w:after="0" w:line="170" w:lineRule="exact"/>
              <w:rPr>
                <w:rFonts w:ascii="Times New Roman" w:eastAsia="Times New Roman" w:hAnsi="Times New Roman" w:cs="Times New Roman"/>
                <w:b/>
                <w:lang w:eastAsia="ru-RU"/>
              </w:rPr>
            </w:pPr>
            <w:r>
              <w:rPr>
                <w:rFonts w:ascii="Times New Roman" w:eastAsia="Times New Roman" w:hAnsi="Times New Roman" w:cs="Times New Roman"/>
                <w:b/>
                <w:lang w:eastAsia="ru-RU"/>
              </w:rPr>
              <w:t>42</w:t>
            </w:r>
          </w:p>
        </w:tc>
        <w:tc>
          <w:tcPr>
            <w:tcW w:w="413" w:type="dxa"/>
            <w:tcBorders>
              <w:top w:val="single" w:sz="4" w:space="0" w:color="auto"/>
              <w:left w:val="single" w:sz="4" w:space="0" w:color="auto"/>
              <w:bottom w:val="nil"/>
              <w:right w:val="nil"/>
            </w:tcBorders>
            <w:shd w:val="clear" w:color="auto" w:fill="FFFFFF"/>
            <w:vAlign w:val="center"/>
          </w:tcPr>
          <w:p w:rsidR="00E54167" w:rsidRPr="00DC44C2" w:rsidRDefault="00E54167" w:rsidP="00B5660C">
            <w:pPr>
              <w:spacing w:after="0" w:line="170" w:lineRule="exact"/>
              <w:rPr>
                <w:rFonts w:ascii="Times New Roman" w:eastAsia="Times New Roman" w:hAnsi="Times New Roman" w:cs="Times New Roman"/>
                <w:b/>
                <w:sz w:val="20"/>
                <w:szCs w:val="20"/>
                <w:lang w:eastAsia="ru-RU"/>
              </w:rPr>
            </w:pPr>
          </w:p>
        </w:tc>
        <w:tc>
          <w:tcPr>
            <w:tcW w:w="533" w:type="dxa"/>
            <w:tcBorders>
              <w:top w:val="single" w:sz="4" w:space="0" w:color="auto"/>
              <w:left w:val="single" w:sz="4" w:space="0" w:color="auto"/>
              <w:bottom w:val="nil"/>
              <w:right w:val="nil"/>
            </w:tcBorders>
            <w:shd w:val="clear" w:color="auto" w:fill="FFFFFF"/>
            <w:vAlign w:val="center"/>
          </w:tcPr>
          <w:p w:rsidR="00E54167" w:rsidRPr="00DC44C2" w:rsidRDefault="00E54167" w:rsidP="00B5660C">
            <w:pPr>
              <w:spacing w:after="0" w:line="170" w:lineRule="exact"/>
              <w:rPr>
                <w:rFonts w:ascii="Times New Roman" w:eastAsia="Times New Roman" w:hAnsi="Times New Roman" w:cs="Times New Roman"/>
                <w:b/>
                <w:sz w:val="20"/>
                <w:szCs w:val="20"/>
                <w:lang w:eastAsia="ru-RU"/>
              </w:rPr>
            </w:pPr>
          </w:p>
        </w:tc>
        <w:tc>
          <w:tcPr>
            <w:tcW w:w="542" w:type="dxa"/>
            <w:tcBorders>
              <w:top w:val="single" w:sz="4" w:space="0" w:color="auto"/>
              <w:left w:val="single" w:sz="4" w:space="0" w:color="auto"/>
              <w:bottom w:val="nil"/>
              <w:right w:val="nil"/>
            </w:tcBorders>
            <w:shd w:val="clear" w:color="auto" w:fill="FFFFFF"/>
            <w:vAlign w:val="center"/>
          </w:tcPr>
          <w:p w:rsidR="00E54167" w:rsidRPr="00DC44C2" w:rsidRDefault="00E54167" w:rsidP="00B5660C">
            <w:pPr>
              <w:spacing w:after="0" w:line="170" w:lineRule="exact"/>
              <w:rPr>
                <w:rFonts w:ascii="Times New Roman" w:eastAsia="Times New Roman" w:hAnsi="Times New Roman" w:cs="Times New Roman"/>
                <w:b/>
                <w:sz w:val="20"/>
                <w:szCs w:val="20"/>
                <w:lang w:eastAsia="ru-RU"/>
              </w:rPr>
            </w:pPr>
          </w:p>
        </w:tc>
        <w:tc>
          <w:tcPr>
            <w:tcW w:w="533" w:type="dxa"/>
            <w:tcBorders>
              <w:top w:val="single" w:sz="4" w:space="0" w:color="auto"/>
              <w:left w:val="single" w:sz="4" w:space="0" w:color="auto"/>
              <w:bottom w:val="nil"/>
              <w:right w:val="nil"/>
            </w:tcBorders>
            <w:shd w:val="clear" w:color="auto" w:fill="FFFFFF"/>
            <w:vAlign w:val="center"/>
          </w:tcPr>
          <w:p w:rsidR="00E54167" w:rsidRPr="00DC44C2" w:rsidRDefault="00E54167" w:rsidP="00B5660C">
            <w:pPr>
              <w:spacing w:after="0" w:line="170" w:lineRule="exact"/>
              <w:rPr>
                <w:rFonts w:ascii="Times New Roman" w:eastAsia="Times New Roman" w:hAnsi="Times New Roman" w:cs="Times New Roman"/>
                <w:b/>
                <w:sz w:val="20"/>
                <w:szCs w:val="20"/>
                <w:lang w:eastAsia="ru-RU"/>
              </w:rPr>
            </w:pPr>
          </w:p>
        </w:tc>
        <w:tc>
          <w:tcPr>
            <w:tcW w:w="485" w:type="dxa"/>
            <w:tcBorders>
              <w:top w:val="single" w:sz="4" w:space="0" w:color="auto"/>
              <w:left w:val="single" w:sz="4" w:space="0" w:color="auto"/>
              <w:bottom w:val="nil"/>
              <w:right w:val="nil"/>
            </w:tcBorders>
            <w:shd w:val="clear" w:color="auto" w:fill="FFFFFF"/>
            <w:vAlign w:val="center"/>
          </w:tcPr>
          <w:p w:rsidR="00E54167" w:rsidRPr="00DC44C2" w:rsidRDefault="00E54167" w:rsidP="00B5660C">
            <w:pPr>
              <w:spacing w:after="0" w:line="170" w:lineRule="exact"/>
              <w:rPr>
                <w:rFonts w:ascii="Times New Roman" w:eastAsia="Times New Roman" w:hAnsi="Times New Roman" w:cs="Times New Roman"/>
                <w:b/>
                <w:sz w:val="20"/>
                <w:szCs w:val="20"/>
                <w:lang w:eastAsia="ru-RU"/>
              </w:rPr>
            </w:pPr>
          </w:p>
        </w:tc>
        <w:tc>
          <w:tcPr>
            <w:tcW w:w="490" w:type="dxa"/>
            <w:tcBorders>
              <w:top w:val="single" w:sz="4" w:space="0" w:color="auto"/>
              <w:left w:val="single" w:sz="4" w:space="0" w:color="auto"/>
              <w:bottom w:val="nil"/>
              <w:right w:val="nil"/>
            </w:tcBorders>
            <w:shd w:val="clear" w:color="auto" w:fill="FFFFFF"/>
            <w:vAlign w:val="center"/>
          </w:tcPr>
          <w:p w:rsidR="00E54167" w:rsidRPr="00DC44C2" w:rsidRDefault="00E54167" w:rsidP="00B5660C">
            <w:pPr>
              <w:spacing w:after="0" w:line="170" w:lineRule="exact"/>
              <w:rPr>
                <w:rFonts w:ascii="Times New Roman" w:eastAsia="Times New Roman" w:hAnsi="Times New Roman" w:cs="Times New Roman"/>
                <w:b/>
                <w:sz w:val="20"/>
                <w:szCs w:val="20"/>
                <w:lang w:eastAsia="ru-RU"/>
              </w:rPr>
            </w:pPr>
          </w:p>
        </w:tc>
        <w:tc>
          <w:tcPr>
            <w:tcW w:w="413" w:type="dxa"/>
            <w:tcBorders>
              <w:top w:val="single" w:sz="4" w:space="0" w:color="auto"/>
              <w:left w:val="single" w:sz="4" w:space="0" w:color="auto"/>
              <w:bottom w:val="nil"/>
              <w:right w:val="nil"/>
            </w:tcBorders>
            <w:shd w:val="clear" w:color="auto" w:fill="FFFFFF"/>
            <w:vAlign w:val="center"/>
          </w:tcPr>
          <w:p w:rsidR="00E54167" w:rsidRPr="00DC44C2" w:rsidRDefault="00E54167" w:rsidP="00B5660C">
            <w:pPr>
              <w:spacing w:after="0" w:line="170" w:lineRule="exact"/>
              <w:rPr>
                <w:rFonts w:ascii="Times New Roman" w:eastAsia="Times New Roman" w:hAnsi="Times New Roman" w:cs="Times New Roman"/>
                <w:b/>
                <w:sz w:val="20"/>
                <w:szCs w:val="20"/>
                <w:lang w:eastAsia="ru-RU"/>
              </w:rPr>
            </w:pPr>
          </w:p>
        </w:tc>
        <w:tc>
          <w:tcPr>
            <w:tcW w:w="571" w:type="dxa"/>
            <w:tcBorders>
              <w:top w:val="single" w:sz="4" w:space="0" w:color="auto"/>
              <w:left w:val="single" w:sz="4" w:space="0" w:color="auto"/>
              <w:bottom w:val="nil"/>
              <w:right w:val="nil"/>
            </w:tcBorders>
            <w:shd w:val="clear" w:color="auto" w:fill="FFFFFF"/>
          </w:tcPr>
          <w:p w:rsidR="00E54167" w:rsidRPr="00DC44C2" w:rsidRDefault="00E54167" w:rsidP="00B5660C">
            <w:pPr>
              <w:spacing w:after="0" w:line="170" w:lineRule="exact"/>
              <w:rPr>
                <w:rFonts w:ascii="Times New Roman" w:eastAsia="Times New Roman" w:hAnsi="Times New Roman" w:cs="Times New Roman"/>
                <w:b/>
                <w:sz w:val="20"/>
                <w:szCs w:val="20"/>
                <w:lang w:eastAsia="ru-RU"/>
              </w:rPr>
            </w:pPr>
          </w:p>
        </w:tc>
        <w:tc>
          <w:tcPr>
            <w:tcW w:w="427" w:type="dxa"/>
            <w:tcBorders>
              <w:top w:val="single" w:sz="4" w:space="0" w:color="auto"/>
              <w:left w:val="single" w:sz="4" w:space="0" w:color="auto"/>
              <w:bottom w:val="nil"/>
              <w:right w:val="nil"/>
            </w:tcBorders>
            <w:shd w:val="clear" w:color="auto" w:fill="FFFFFF"/>
          </w:tcPr>
          <w:p w:rsidR="00E54167" w:rsidRDefault="00E54167" w:rsidP="00B5660C">
            <w:pPr>
              <w:spacing w:after="0" w:line="170" w:lineRule="exact"/>
              <w:rPr>
                <w:rFonts w:ascii="Times New Roman" w:eastAsia="Times New Roman" w:hAnsi="Times New Roman" w:cs="Times New Roman"/>
                <w:b/>
                <w:sz w:val="20"/>
                <w:szCs w:val="20"/>
                <w:lang w:eastAsia="ru-RU"/>
              </w:rPr>
            </w:pPr>
          </w:p>
        </w:tc>
        <w:tc>
          <w:tcPr>
            <w:tcW w:w="533" w:type="dxa"/>
            <w:tcBorders>
              <w:top w:val="single" w:sz="4" w:space="0" w:color="auto"/>
              <w:left w:val="single" w:sz="4" w:space="0" w:color="auto"/>
              <w:bottom w:val="nil"/>
              <w:right w:val="nil"/>
            </w:tcBorders>
            <w:shd w:val="clear" w:color="auto" w:fill="FFFFFF"/>
            <w:vAlign w:val="center"/>
          </w:tcPr>
          <w:p w:rsidR="00E54167" w:rsidRPr="00DC44C2" w:rsidRDefault="00E54167" w:rsidP="00B5660C">
            <w:pPr>
              <w:spacing w:after="0" w:line="170" w:lineRule="exact"/>
              <w:rPr>
                <w:rFonts w:ascii="Times New Roman" w:eastAsia="Times New Roman" w:hAnsi="Times New Roman" w:cs="Times New Roman"/>
                <w:b/>
                <w:sz w:val="20"/>
                <w:szCs w:val="20"/>
                <w:lang w:eastAsia="ru-RU"/>
              </w:rPr>
            </w:pPr>
          </w:p>
        </w:tc>
        <w:tc>
          <w:tcPr>
            <w:tcW w:w="528" w:type="dxa"/>
            <w:tcBorders>
              <w:top w:val="single" w:sz="4" w:space="0" w:color="auto"/>
              <w:left w:val="single" w:sz="4" w:space="0" w:color="auto"/>
              <w:bottom w:val="nil"/>
              <w:right w:val="nil"/>
            </w:tcBorders>
            <w:shd w:val="clear" w:color="auto" w:fill="FFFFFF"/>
            <w:vAlign w:val="center"/>
          </w:tcPr>
          <w:p w:rsidR="00E54167" w:rsidRPr="00DC44C2" w:rsidRDefault="00E54167" w:rsidP="00B5660C">
            <w:pPr>
              <w:spacing w:after="0" w:line="170" w:lineRule="exact"/>
              <w:rPr>
                <w:rFonts w:ascii="Times New Roman" w:eastAsia="Times New Roman" w:hAnsi="Times New Roman" w:cs="Times New Roman"/>
                <w:b/>
                <w:sz w:val="20"/>
                <w:szCs w:val="20"/>
                <w:lang w:eastAsia="ru-RU"/>
              </w:rPr>
            </w:pPr>
          </w:p>
        </w:tc>
        <w:tc>
          <w:tcPr>
            <w:tcW w:w="619" w:type="dxa"/>
            <w:tcBorders>
              <w:top w:val="single" w:sz="4" w:space="0" w:color="auto"/>
              <w:left w:val="single" w:sz="4" w:space="0" w:color="auto"/>
              <w:bottom w:val="nil"/>
              <w:right w:val="single" w:sz="4" w:space="0" w:color="auto"/>
            </w:tcBorders>
            <w:shd w:val="clear" w:color="auto" w:fill="FFFFFF"/>
            <w:vAlign w:val="center"/>
          </w:tcPr>
          <w:p w:rsidR="00E54167" w:rsidRPr="00DC44C2" w:rsidRDefault="00E54167" w:rsidP="00B5660C">
            <w:pPr>
              <w:spacing w:after="0" w:line="170" w:lineRule="exact"/>
              <w:rPr>
                <w:rFonts w:ascii="Times New Roman" w:eastAsia="Times New Roman" w:hAnsi="Times New Roman" w:cs="Times New Roman"/>
                <w:b/>
                <w:sz w:val="20"/>
                <w:szCs w:val="20"/>
                <w:lang w:eastAsia="ru-RU"/>
              </w:rPr>
            </w:pPr>
          </w:p>
        </w:tc>
      </w:tr>
      <w:tr w:rsidR="00E54167" w:rsidRPr="00DC44C2" w:rsidTr="00E54167">
        <w:trPr>
          <w:trHeight w:val="461"/>
        </w:trPr>
        <w:tc>
          <w:tcPr>
            <w:tcW w:w="3403" w:type="dxa"/>
            <w:tcBorders>
              <w:top w:val="single" w:sz="4" w:space="0" w:color="auto"/>
              <w:left w:val="single" w:sz="4" w:space="0" w:color="auto"/>
              <w:bottom w:val="single" w:sz="4" w:space="0" w:color="auto"/>
              <w:right w:val="nil"/>
            </w:tcBorders>
            <w:shd w:val="clear" w:color="auto" w:fill="FFFFFF"/>
          </w:tcPr>
          <w:p w:rsidR="00E54167" w:rsidRPr="00DC44C2" w:rsidRDefault="00E54167" w:rsidP="00B5660C">
            <w:pPr>
              <w:spacing w:after="0" w:line="240" w:lineRule="auto"/>
              <w:rPr>
                <w:rFonts w:ascii="Times New Roman" w:eastAsia="Times New Roman" w:hAnsi="Times New Roman" w:cs="Times New Roman"/>
                <w:b/>
                <w:lang w:eastAsia="ru-RU"/>
              </w:rPr>
            </w:pPr>
            <w:r w:rsidRPr="00DC44C2">
              <w:rPr>
                <w:rFonts w:ascii="Sylfaen" w:eastAsia="Times New Roman" w:hAnsi="Sylfaen" w:cs="Sylfaen"/>
                <w:b/>
                <w:color w:val="000000"/>
                <w:lang w:eastAsia="ru-RU"/>
              </w:rPr>
              <w:t>Инструкторская и судейская практика</w:t>
            </w:r>
          </w:p>
        </w:tc>
        <w:tc>
          <w:tcPr>
            <w:tcW w:w="858" w:type="dxa"/>
            <w:tcBorders>
              <w:top w:val="single" w:sz="4" w:space="0" w:color="auto"/>
              <w:left w:val="single" w:sz="4" w:space="0" w:color="auto"/>
              <w:bottom w:val="single" w:sz="4" w:space="0" w:color="auto"/>
              <w:right w:val="nil"/>
            </w:tcBorders>
            <w:shd w:val="clear" w:color="auto" w:fill="FFFFFF"/>
            <w:vAlign w:val="center"/>
          </w:tcPr>
          <w:p w:rsidR="00E54167" w:rsidRPr="00DC44C2" w:rsidRDefault="00E54167" w:rsidP="00B5660C">
            <w:pPr>
              <w:spacing w:after="0" w:line="170" w:lineRule="exact"/>
              <w:rPr>
                <w:rFonts w:ascii="Times New Roman" w:eastAsia="Times New Roman" w:hAnsi="Times New Roman" w:cs="Times New Roman"/>
                <w:b/>
                <w:sz w:val="20"/>
                <w:szCs w:val="20"/>
                <w:lang w:eastAsia="ru-RU"/>
              </w:rPr>
            </w:pPr>
            <w:r w:rsidRPr="00DC44C2">
              <w:rPr>
                <w:rFonts w:ascii="Sylfaen" w:eastAsia="Times New Roman" w:hAnsi="Sylfaen" w:cs="Sylfaen"/>
                <w:b/>
                <w:color w:val="000000"/>
                <w:sz w:val="20"/>
                <w:szCs w:val="20"/>
                <w:lang w:eastAsia="ru-RU"/>
              </w:rPr>
              <w:t>8</w:t>
            </w:r>
          </w:p>
        </w:tc>
        <w:tc>
          <w:tcPr>
            <w:tcW w:w="413" w:type="dxa"/>
            <w:tcBorders>
              <w:top w:val="single" w:sz="4" w:space="0" w:color="auto"/>
              <w:left w:val="single" w:sz="4" w:space="0" w:color="auto"/>
              <w:bottom w:val="single" w:sz="4" w:space="0" w:color="auto"/>
              <w:right w:val="nil"/>
            </w:tcBorders>
            <w:shd w:val="clear" w:color="auto" w:fill="FFFFFF"/>
            <w:vAlign w:val="center"/>
          </w:tcPr>
          <w:p w:rsidR="00E54167" w:rsidRPr="00DC44C2" w:rsidRDefault="00E54167" w:rsidP="00B5660C">
            <w:pPr>
              <w:spacing w:after="0" w:line="170" w:lineRule="exact"/>
              <w:rPr>
                <w:rFonts w:ascii="Times New Roman" w:eastAsia="Times New Roman" w:hAnsi="Times New Roman" w:cs="Times New Roman"/>
                <w:b/>
                <w:sz w:val="20"/>
                <w:szCs w:val="20"/>
                <w:lang w:eastAsia="ru-RU"/>
              </w:rPr>
            </w:pPr>
          </w:p>
        </w:tc>
        <w:tc>
          <w:tcPr>
            <w:tcW w:w="533" w:type="dxa"/>
            <w:tcBorders>
              <w:top w:val="single" w:sz="4" w:space="0" w:color="auto"/>
              <w:left w:val="single" w:sz="4" w:space="0" w:color="auto"/>
              <w:bottom w:val="single" w:sz="4" w:space="0" w:color="auto"/>
              <w:right w:val="nil"/>
            </w:tcBorders>
            <w:shd w:val="clear" w:color="auto" w:fill="FFFFFF"/>
            <w:vAlign w:val="center"/>
          </w:tcPr>
          <w:p w:rsidR="00E54167" w:rsidRPr="00DC44C2" w:rsidRDefault="00E54167" w:rsidP="00B5660C">
            <w:pPr>
              <w:spacing w:after="0" w:line="170" w:lineRule="exact"/>
              <w:rPr>
                <w:rFonts w:ascii="Times New Roman" w:eastAsia="Times New Roman" w:hAnsi="Times New Roman" w:cs="Times New Roman"/>
                <w:b/>
                <w:sz w:val="20"/>
                <w:szCs w:val="20"/>
                <w:lang w:eastAsia="ru-RU"/>
              </w:rPr>
            </w:pPr>
          </w:p>
        </w:tc>
        <w:tc>
          <w:tcPr>
            <w:tcW w:w="542" w:type="dxa"/>
            <w:tcBorders>
              <w:top w:val="single" w:sz="4" w:space="0" w:color="auto"/>
              <w:left w:val="single" w:sz="4" w:space="0" w:color="auto"/>
              <w:bottom w:val="single" w:sz="4" w:space="0" w:color="auto"/>
              <w:right w:val="nil"/>
            </w:tcBorders>
            <w:shd w:val="clear" w:color="auto" w:fill="FFFFFF"/>
            <w:vAlign w:val="center"/>
          </w:tcPr>
          <w:p w:rsidR="00E54167" w:rsidRPr="00DC44C2" w:rsidRDefault="00E54167" w:rsidP="00B5660C">
            <w:pPr>
              <w:spacing w:after="0" w:line="170" w:lineRule="exact"/>
              <w:rPr>
                <w:rFonts w:ascii="Times New Roman" w:eastAsia="Times New Roman" w:hAnsi="Times New Roman" w:cs="Times New Roman"/>
                <w:b/>
                <w:sz w:val="20"/>
                <w:szCs w:val="20"/>
                <w:lang w:eastAsia="ru-RU"/>
              </w:rPr>
            </w:pPr>
          </w:p>
        </w:tc>
        <w:tc>
          <w:tcPr>
            <w:tcW w:w="533" w:type="dxa"/>
            <w:tcBorders>
              <w:top w:val="single" w:sz="4" w:space="0" w:color="auto"/>
              <w:left w:val="single" w:sz="4" w:space="0" w:color="auto"/>
              <w:bottom w:val="single" w:sz="4" w:space="0" w:color="auto"/>
              <w:right w:val="nil"/>
            </w:tcBorders>
            <w:shd w:val="clear" w:color="auto" w:fill="FFFFFF"/>
            <w:vAlign w:val="center"/>
          </w:tcPr>
          <w:p w:rsidR="00E54167" w:rsidRPr="00DC44C2" w:rsidRDefault="00E54167" w:rsidP="00B5660C">
            <w:pPr>
              <w:spacing w:after="0" w:line="170" w:lineRule="exact"/>
              <w:rPr>
                <w:rFonts w:ascii="Times New Roman" w:eastAsia="Times New Roman" w:hAnsi="Times New Roman" w:cs="Times New Roman"/>
                <w:b/>
                <w:sz w:val="20"/>
                <w:szCs w:val="20"/>
                <w:lang w:eastAsia="ru-RU"/>
              </w:rPr>
            </w:pPr>
            <w:r w:rsidRPr="00DC44C2">
              <w:rPr>
                <w:rFonts w:ascii="Times New Roman" w:eastAsia="Times New Roman" w:hAnsi="Times New Roman" w:cs="Times New Roman"/>
                <w:b/>
                <w:sz w:val="20"/>
                <w:szCs w:val="20"/>
                <w:lang w:eastAsia="ru-RU"/>
              </w:rPr>
              <w:t>2</w:t>
            </w:r>
          </w:p>
        </w:tc>
        <w:tc>
          <w:tcPr>
            <w:tcW w:w="485" w:type="dxa"/>
            <w:tcBorders>
              <w:top w:val="single" w:sz="4" w:space="0" w:color="auto"/>
              <w:left w:val="single" w:sz="4" w:space="0" w:color="auto"/>
              <w:bottom w:val="single" w:sz="4" w:space="0" w:color="auto"/>
              <w:right w:val="nil"/>
            </w:tcBorders>
            <w:shd w:val="clear" w:color="auto" w:fill="FFFFFF"/>
            <w:vAlign w:val="center"/>
          </w:tcPr>
          <w:p w:rsidR="00E54167" w:rsidRPr="00DC44C2" w:rsidRDefault="00E54167" w:rsidP="00B5660C">
            <w:pPr>
              <w:spacing w:after="0" w:line="170" w:lineRule="exact"/>
              <w:rPr>
                <w:rFonts w:ascii="Times New Roman" w:eastAsia="Times New Roman" w:hAnsi="Times New Roman" w:cs="Times New Roman"/>
                <w:b/>
                <w:sz w:val="20"/>
                <w:szCs w:val="20"/>
                <w:lang w:eastAsia="ru-RU"/>
              </w:rPr>
            </w:pPr>
          </w:p>
        </w:tc>
        <w:tc>
          <w:tcPr>
            <w:tcW w:w="490" w:type="dxa"/>
            <w:tcBorders>
              <w:top w:val="single" w:sz="4" w:space="0" w:color="auto"/>
              <w:left w:val="single" w:sz="4" w:space="0" w:color="auto"/>
              <w:bottom w:val="single" w:sz="4" w:space="0" w:color="auto"/>
              <w:right w:val="nil"/>
            </w:tcBorders>
            <w:shd w:val="clear" w:color="auto" w:fill="FFFFFF"/>
            <w:vAlign w:val="center"/>
          </w:tcPr>
          <w:p w:rsidR="00E54167" w:rsidRPr="00DC44C2" w:rsidRDefault="00E54167" w:rsidP="00B5660C">
            <w:pPr>
              <w:spacing w:after="0" w:line="170" w:lineRule="exact"/>
              <w:rPr>
                <w:rFonts w:ascii="Times New Roman" w:eastAsia="Times New Roman" w:hAnsi="Times New Roman" w:cs="Times New Roman"/>
                <w:b/>
                <w:sz w:val="20"/>
                <w:szCs w:val="20"/>
                <w:lang w:eastAsia="ru-RU"/>
              </w:rPr>
            </w:pPr>
          </w:p>
        </w:tc>
        <w:tc>
          <w:tcPr>
            <w:tcW w:w="413" w:type="dxa"/>
            <w:tcBorders>
              <w:top w:val="single" w:sz="4" w:space="0" w:color="auto"/>
              <w:left w:val="single" w:sz="4" w:space="0" w:color="auto"/>
              <w:bottom w:val="single" w:sz="4" w:space="0" w:color="auto"/>
              <w:right w:val="nil"/>
            </w:tcBorders>
            <w:shd w:val="clear" w:color="auto" w:fill="FFFFFF"/>
            <w:vAlign w:val="center"/>
          </w:tcPr>
          <w:p w:rsidR="00E54167" w:rsidRPr="00DC44C2" w:rsidRDefault="00E54167" w:rsidP="00B5660C">
            <w:pPr>
              <w:spacing w:after="0" w:line="170" w:lineRule="exact"/>
              <w:rPr>
                <w:rFonts w:ascii="Times New Roman" w:eastAsia="Times New Roman" w:hAnsi="Times New Roman" w:cs="Times New Roman"/>
                <w:b/>
                <w:sz w:val="20"/>
                <w:szCs w:val="20"/>
                <w:lang w:eastAsia="ru-RU"/>
              </w:rPr>
            </w:pPr>
          </w:p>
        </w:tc>
        <w:tc>
          <w:tcPr>
            <w:tcW w:w="571" w:type="dxa"/>
            <w:tcBorders>
              <w:top w:val="single" w:sz="4" w:space="0" w:color="auto"/>
              <w:left w:val="single" w:sz="4" w:space="0" w:color="auto"/>
              <w:bottom w:val="single" w:sz="4" w:space="0" w:color="auto"/>
              <w:right w:val="nil"/>
            </w:tcBorders>
            <w:shd w:val="clear" w:color="auto" w:fill="FFFFFF"/>
          </w:tcPr>
          <w:p w:rsidR="00E54167" w:rsidRPr="00DC44C2" w:rsidRDefault="00E54167" w:rsidP="00B5660C">
            <w:pPr>
              <w:spacing w:after="0" w:line="170" w:lineRule="exact"/>
              <w:rPr>
                <w:rFonts w:ascii="Times New Roman" w:eastAsia="Times New Roman" w:hAnsi="Times New Roman" w:cs="Times New Roman"/>
                <w:b/>
                <w:sz w:val="20"/>
                <w:szCs w:val="20"/>
                <w:lang w:eastAsia="ru-RU"/>
              </w:rPr>
            </w:pPr>
          </w:p>
        </w:tc>
        <w:tc>
          <w:tcPr>
            <w:tcW w:w="427" w:type="dxa"/>
            <w:tcBorders>
              <w:top w:val="single" w:sz="4" w:space="0" w:color="auto"/>
              <w:left w:val="single" w:sz="4" w:space="0" w:color="auto"/>
              <w:bottom w:val="single" w:sz="4" w:space="0" w:color="auto"/>
              <w:right w:val="nil"/>
            </w:tcBorders>
            <w:shd w:val="clear" w:color="auto" w:fill="FFFFFF"/>
          </w:tcPr>
          <w:p w:rsidR="00E54167" w:rsidRDefault="00E54167" w:rsidP="00B5660C">
            <w:pPr>
              <w:spacing w:after="0" w:line="170" w:lineRule="exact"/>
              <w:rPr>
                <w:rFonts w:ascii="Times New Roman" w:eastAsia="Times New Roman" w:hAnsi="Times New Roman" w:cs="Times New Roman"/>
                <w:b/>
                <w:sz w:val="20"/>
                <w:szCs w:val="20"/>
                <w:lang w:eastAsia="ru-RU"/>
              </w:rPr>
            </w:pPr>
          </w:p>
          <w:p w:rsidR="00E54167" w:rsidRPr="00DC44C2" w:rsidRDefault="00E54167" w:rsidP="00B5660C">
            <w:pPr>
              <w:spacing w:after="0" w:line="170" w:lineRule="exact"/>
              <w:rPr>
                <w:rFonts w:ascii="Times New Roman" w:eastAsia="Times New Roman" w:hAnsi="Times New Roman" w:cs="Times New Roman"/>
                <w:b/>
                <w:sz w:val="20"/>
                <w:szCs w:val="20"/>
                <w:lang w:eastAsia="ru-RU"/>
              </w:rPr>
            </w:pPr>
            <w:r w:rsidRPr="00DC44C2">
              <w:rPr>
                <w:rFonts w:ascii="Times New Roman" w:eastAsia="Times New Roman" w:hAnsi="Times New Roman" w:cs="Times New Roman"/>
                <w:b/>
                <w:sz w:val="20"/>
                <w:szCs w:val="20"/>
                <w:lang w:eastAsia="ru-RU"/>
              </w:rPr>
              <w:t>4</w:t>
            </w:r>
          </w:p>
        </w:tc>
        <w:tc>
          <w:tcPr>
            <w:tcW w:w="533" w:type="dxa"/>
            <w:tcBorders>
              <w:top w:val="single" w:sz="4" w:space="0" w:color="auto"/>
              <w:left w:val="single" w:sz="4" w:space="0" w:color="auto"/>
              <w:bottom w:val="single" w:sz="4" w:space="0" w:color="auto"/>
              <w:right w:val="nil"/>
            </w:tcBorders>
            <w:shd w:val="clear" w:color="auto" w:fill="FFFFFF"/>
            <w:vAlign w:val="center"/>
          </w:tcPr>
          <w:p w:rsidR="00E54167" w:rsidRPr="00DC44C2" w:rsidRDefault="00E54167" w:rsidP="00B5660C">
            <w:pPr>
              <w:spacing w:after="0" w:line="170" w:lineRule="exact"/>
              <w:rPr>
                <w:rFonts w:ascii="Times New Roman" w:eastAsia="Times New Roman" w:hAnsi="Times New Roman" w:cs="Times New Roman"/>
                <w:b/>
                <w:sz w:val="20"/>
                <w:szCs w:val="20"/>
                <w:lang w:eastAsia="ru-RU"/>
              </w:rPr>
            </w:pPr>
            <w:r w:rsidRPr="00DC44C2">
              <w:rPr>
                <w:rFonts w:ascii="Times New Roman" w:eastAsia="Times New Roman" w:hAnsi="Times New Roman" w:cs="Times New Roman"/>
                <w:b/>
                <w:sz w:val="20"/>
                <w:szCs w:val="20"/>
                <w:lang w:eastAsia="ru-RU"/>
              </w:rPr>
              <w:t>2</w:t>
            </w:r>
          </w:p>
        </w:tc>
        <w:tc>
          <w:tcPr>
            <w:tcW w:w="528" w:type="dxa"/>
            <w:tcBorders>
              <w:top w:val="single" w:sz="4" w:space="0" w:color="auto"/>
              <w:left w:val="single" w:sz="4" w:space="0" w:color="auto"/>
              <w:bottom w:val="single" w:sz="4" w:space="0" w:color="auto"/>
              <w:right w:val="nil"/>
            </w:tcBorders>
            <w:shd w:val="clear" w:color="auto" w:fill="FFFFFF"/>
            <w:vAlign w:val="center"/>
          </w:tcPr>
          <w:p w:rsidR="00E54167" w:rsidRPr="00DC44C2" w:rsidRDefault="00E54167" w:rsidP="00B5660C">
            <w:pPr>
              <w:spacing w:after="0" w:line="170" w:lineRule="exact"/>
              <w:rPr>
                <w:rFonts w:ascii="Times New Roman" w:eastAsia="Times New Roman" w:hAnsi="Times New Roman" w:cs="Times New Roman"/>
                <w:b/>
                <w:sz w:val="20"/>
                <w:szCs w:val="20"/>
                <w:lang w:eastAsia="ru-RU"/>
              </w:rPr>
            </w:pPr>
          </w:p>
        </w:tc>
        <w:tc>
          <w:tcPr>
            <w:tcW w:w="619" w:type="dxa"/>
            <w:tcBorders>
              <w:top w:val="single" w:sz="4" w:space="0" w:color="auto"/>
              <w:left w:val="single" w:sz="4" w:space="0" w:color="auto"/>
              <w:bottom w:val="single" w:sz="4" w:space="0" w:color="auto"/>
              <w:right w:val="single" w:sz="4" w:space="0" w:color="auto"/>
            </w:tcBorders>
            <w:shd w:val="clear" w:color="auto" w:fill="FFFFFF"/>
            <w:vAlign w:val="center"/>
          </w:tcPr>
          <w:p w:rsidR="00E54167" w:rsidRPr="00DC44C2" w:rsidRDefault="00E54167" w:rsidP="00B5660C">
            <w:pPr>
              <w:spacing w:after="0" w:line="170" w:lineRule="exact"/>
              <w:rPr>
                <w:rFonts w:ascii="Times New Roman" w:eastAsia="Times New Roman" w:hAnsi="Times New Roman" w:cs="Times New Roman"/>
                <w:b/>
                <w:sz w:val="20"/>
                <w:szCs w:val="20"/>
                <w:lang w:eastAsia="ru-RU"/>
              </w:rPr>
            </w:pPr>
          </w:p>
        </w:tc>
      </w:tr>
      <w:tr w:rsidR="00E54167" w:rsidRPr="00DC44C2" w:rsidTr="00E54167">
        <w:trPr>
          <w:trHeight w:val="342"/>
        </w:trPr>
        <w:tc>
          <w:tcPr>
            <w:tcW w:w="3403" w:type="dxa"/>
            <w:tcBorders>
              <w:top w:val="single" w:sz="4" w:space="0" w:color="auto"/>
              <w:left w:val="single" w:sz="4" w:space="0" w:color="auto"/>
              <w:bottom w:val="single" w:sz="4" w:space="0" w:color="auto"/>
              <w:right w:val="nil"/>
            </w:tcBorders>
            <w:shd w:val="clear" w:color="auto" w:fill="FFFFFF"/>
            <w:vAlign w:val="bottom"/>
          </w:tcPr>
          <w:p w:rsidR="00E54167" w:rsidRPr="00DC44C2" w:rsidRDefault="00E54167" w:rsidP="00B5660C">
            <w:pPr>
              <w:spacing w:after="0" w:line="170" w:lineRule="exact"/>
              <w:rPr>
                <w:rFonts w:ascii="Times New Roman" w:eastAsia="Times New Roman" w:hAnsi="Times New Roman" w:cs="Times New Roman"/>
                <w:b/>
                <w:lang w:eastAsia="ru-RU"/>
              </w:rPr>
            </w:pPr>
            <w:r w:rsidRPr="00DC44C2">
              <w:rPr>
                <w:rFonts w:ascii="Sylfaen" w:eastAsia="Times New Roman" w:hAnsi="Sylfaen" w:cs="Sylfaen"/>
                <w:b/>
                <w:color w:val="000000"/>
                <w:lang w:eastAsia="ru-RU"/>
              </w:rPr>
              <w:t>Всего часов</w:t>
            </w:r>
          </w:p>
        </w:tc>
        <w:tc>
          <w:tcPr>
            <w:tcW w:w="858" w:type="dxa"/>
            <w:tcBorders>
              <w:top w:val="single" w:sz="4" w:space="0" w:color="auto"/>
              <w:left w:val="single" w:sz="4" w:space="0" w:color="auto"/>
              <w:bottom w:val="single" w:sz="4" w:space="0" w:color="auto"/>
              <w:right w:val="nil"/>
            </w:tcBorders>
            <w:shd w:val="clear" w:color="auto" w:fill="FFFFFF"/>
            <w:vAlign w:val="bottom"/>
          </w:tcPr>
          <w:p w:rsidR="00E54167" w:rsidRPr="00DC44C2" w:rsidRDefault="00E54167" w:rsidP="00B5660C">
            <w:pPr>
              <w:spacing w:after="0" w:line="170" w:lineRule="exact"/>
              <w:rPr>
                <w:rFonts w:ascii="Times New Roman" w:eastAsia="Times New Roman" w:hAnsi="Times New Roman" w:cs="Times New Roman"/>
                <w:b/>
                <w:sz w:val="20"/>
                <w:szCs w:val="20"/>
                <w:lang w:eastAsia="ru-RU"/>
              </w:rPr>
            </w:pPr>
            <w:r w:rsidRPr="00DC44C2">
              <w:rPr>
                <w:rFonts w:ascii="Sylfaen" w:eastAsia="Times New Roman" w:hAnsi="Sylfaen" w:cs="Sylfaen"/>
                <w:b/>
                <w:color w:val="000000"/>
                <w:sz w:val="20"/>
                <w:szCs w:val="20"/>
                <w:lang w:eastAsia="ru-RU"/>
              </w:rPr>
              <w:t>1104</w:t>
            </w:r>
          </w:p>
        </w:tc>
        <w:tc>
          <w:tcPr>
            <w:tcW w:w="413" w:type="dxa"/>
            <w:tcBorders>
              <w:top w:val="single" w:sz="4" w:space="0" w:color="auto"/>
              <w:left w:val="single" w:sz="4" w:space="0" w:color="auto"/>
              <w:bottom w:val="single" w:sz="4" w:space="0" w:color="auto"/>
              <w:right w:val="nil"/>
            </w:tcBorders>
            <w:shd w:val="clear" w:color="auto" w:fill="FFFFFF"/>
            <w:vAlign w:val="bottom"/>
          </w:tcPr>
          <w:p w:rsidR="00E54167" w:rsidRPr="00DC44C2" w:rsidRDefault="00E54167" w:rsidP="00B5660C">
            <w:pPr>
              <w:spacing w:after="0" w:line="170" w:lineRule="exact"/>
              <w:rPr>
                <w:rFonts w:ascii="Times New Roman" w:eastAsia="Times New Roman" w:hAnsi="Times New Roman" w:cs="Times New Roman"/>
                <w:b/>
                <w:sz w:val="20"/>
                <w:szCs w:val="20"/>
                <w:lang w:eastAsia="ru-RU"/>
              </w:rPr>
            </w:pPr>
            <w:r w:rsidRPr="00DC44C2">
              <w:rPr>
                <w:rFonts w:ascii="Times New Roman" w:eastAsia="Times New Roman" w:hAnsi="Times New Roman" w:cs="Times New Roman"/>
                <w:b/>
                <w:sz w:val="20"/>
                <w:szCs w:val="20"/>
                <w:lang w:eastAsia="ru-RU"/>
              </w:rPr>
              <w:t>8</w:t>
            </w:r>
            <w:r>
              <w:rPr>
                <w:rFonts w:ascii="Times New Roman" w:eastAsia="Times New Roman" w:hAnsi="Times New Roman" w:cs="Times New Roman"/>
                <w:b/>
                <w:sz w:val="20"/>
                <w:szCs w:val="20"/>
                <w:lang w:eastAsia="ru-RU"/>
              </w:rPr>
              <w:t>2</w:t>
            </w:r>
          </w:p>
        </w:tc>
        <w:tc>
          <w:tcPr>
            <w:tcW w:w="533" w:type="dxa"/>
            <w:tcBorders>
              <w:top w:val="single" w:sz="4" w:space="0" w:color="auto"/>
              <w:left w:val="single" w:sz="4" w:space="0" w:color="auto"/>
              <w:bottom w:val="single" w:sz="4" w:space="0" w:color="auto"/>
              <w:right w:val="nil"/>
            </w:tcBorders>
            <w:shd w:val="clear" w:color="auto" w:fill="FFFFFF"/>
            <w:vAlign w:val="bottom"/>
          </w:tcPr>
          <w:p w:rsidR="00E54167" w:rsidRPr="00DC44C2" w:rsidRDefault="00E54167" w:rsidP="00B5660C">
            <w:pPr>
              <w:spacing w:after="0" w:line="170" w:lineRule="exact"/>
              <w:rPr>
                <w:rFonts w:ascii="Times New Roman" w:eastAsia="Times New Roman" w:hAnsi="Times New Roman" w:cs="Times New Roman"/>
                <w:b/>
                <w:sz w:val="20"/>
                <w:szCs w:val="20"/>
                <w:lang w:eastAsia="ru-RU"/>
              </w:rPr>
            </w:pPr>
            <w:r w:rsidRPr="00DC44C2">
              <w:rPr>
                <w:rFonts w:ascii="Times New Roman" w:eastAsia="Times New Roman" w:hAnsi="Times New Roman" w:cs="Times New Roman"/>
                <w:b/>
                <w:sz w:val="20"/>
                <w:szCs w:val="20"/>
                <w:lang w:eastAsia="ru-RU"/>
              </w:rPr>
              <w:t>108</w:t>
            </w:r>
          </w:p>
        </w:tc>
        <w:tc>
          <w:tcPr>
            <w:tcW w:w="542" w:type="dxa"/>
            <w:tcBorders>
              <w:top w:val="single" w:sz="4" w:space="0" w:color="auto"/>
              <w:left w:val="single" w:sz="4" w:space="0" w:color="auto"/>
              <w:bottom w:val="single" w:sz="4" w:space="0" w:color="auto"/>
              <w:right w:val="nil"/>
            </w:tcBorders>
            <w:shd w:val="clear" w:color="auto" w:fill="FFFFFF"/>
            <w:vAlign w:val="bottom"/>
          </w:tcPr>
          <w:p w:rsidR="00E54167" w:rsidRPr="00DC44C2" w:rsidRDefault="00E54167" w:rsidP="00B5660C">
            <w:pPr>
              <w:spacing w:after="0" w:line="170" w:lineRule="exact"/>
              <w:rPr>
                <w:rFonts w:ascii="Times New Roman" w:eastAsia="Times New Roman" w:hAnsi="Times New Roman" w:cs="Times New Roman"/>
                <w:b/>
                <w:sz w:val="20"/>
                <w:szCs w:val="20"/>
                <w:lang w:eastAsia="ru-RU"/>
              </w:rPr>
            </w:pPr>
            <w:r w:rsidRPr="00DC44C2">
              <w:rPr>
                <w:rFonts w:ascii="Times New Roman" w:eastAsia="Times New Roman" w:hAnsi="Times New Roman" w:cs="Times New Roman"/>
                <w:b/>
                <w:sz w:val="20"/>
                <w:szCs w:val="20"/>
                <w:lang w:eastAsia="ru-RU"/>
              </w:rPr>
              <w:t>96</w:t>
            </w:r>
          </w:p>
        </w:tc>
        <w:tc>
          <w:tcPr>
            <w:tcW w:w="533" w:type="dxa"/>
            <w:tcBorders>
              <w:top w:val="single" w:sz="4" w:space="0" w:color="auto"/>
              <w:left w:val="single" w:sz="4" w:space="0" w:color="auto"/>
              <w:bottom w:val="single" w:sz="4" w:space="0" w:color="auto"/>
              <w:right w:val="nil"/>
            </w:tcBorders>
            <w:shd w:val="clear" w:color="auto" w:fill="FFFFFF"/>
            <w:vAlign w:val="bottom"/>
          </w:tcPr>
          <w:p w:rsidR="00E54167" w:rsidRPr="00DC44C2" w:rsidRDefault="00E54167" w:rsidP="00B5660C">
            <w:pPr>
              <w:spacing w:after="0" w:line="170" w:lineRule="exact"/>
              <w:rPr>
                <w:rFonts w:ascii="Times New Roman" w:eastAsia="Times New Roman" w:hAnsi="Times New Roman" w:cs="Times New Roman"/>
                <w:b/>
                <w:sz w:val="20"/>
                <w:szCs w:val="20"/>
                <w:lang w:eastAsia="ru-RU"/>
              </w:rPr>
            </w:pPr>
            <w:r w:rsidRPr="00DC44C2">
              <w:rPr>
                <w:rFonts w:ascii="Times New Roman" w:eastAsia="Times New Roman" w:hAnsi="Times New Roman" w:cs="Times New Roman"/>
                <w:b/>
                <w:sz w:val="20"/>
                <w:szCs w:val="20"/>
                <w:lang w:eastAsia="ru-RU"/>
              </w:rPr>
              <w:t>108</w:t>
            </w:r>
          </w:p>
        </w:tc>
        <w:tc>
          <w:tcPr>
            <w:tcW w:w="485" w:type="dxa"/>
            <w:tcBorders>
              <w:top w:val="single" w:sz="4" w:space="0" w:color="auto"/>
              <w:left w:val="single" w:sz="4" w:space="0" w:color="auto"/>
              <w:bottom w:val="single" w:sz="4" w:space="0" w:color="auto"/>
              <w:right w:val="nil"/>
            </w:tcBorders>
            <w:shd w:val="clear" w:color="auto" w:fill="FFFFFF"/>
            <w:vAlign w:val="bottom"/>
          </w:tcPr>
          <w:p w:rsidR="00E54167" w:rsidRPr="00DC44C2" w:rsidRDefault="00E54167" w:rsidP="00B5660C">
            <w:pPr>
              <w:spacing w:after="0" w:line="170" w:lineRule="exact"/>
              <w:rPr>
                <w:rFonts w:ascii="Times New Roman" w:eastAsia="Times New Roman" w:hAnsi="Times New Roman" w:cs="Times New Roman"/>
                <w:b/>
                <w:sz w:val="20"/>
                <w:szCs w:val="20"/>
                <w:lang w:eastAsia="ru-RU"/>
              </w:rPr>
            </w:pPr>
            <w:r w:rsidRPr="00DC44C2">
              <w:rPr>
                <w:rFonts w:ascii="Times New Roman" w:eastAsia="Times New Roman" w:hAnsi="Times New Roman" w:cs="Times New Roman"/>
                <w:b/>
                <w:sz w:val="20"/>
                <w:szCs w:val="20"/>
                <w:lang w:eastAsia="ru-RU"/>
              </w:rPr>
              <w:t>108</w:t>
            </w:r>
          </w:p>
        </w:tc>
        <w:tc>
          <w:tcPr>
            <w:tcW w:w="490" w:type="dxa"/>
            <w:tcBorders>
              <w:top w:val="single" w:sz="4" w:space="0" w:color="auto"/>
              <w:left w:val="single" w:sz="4" w:space="0" w:color="auto"/>
              <w:bottom w:val="single" w:sz="4" w:space="0" w:color="auto"/>
              <w:right w:val="nil"/>
            </w:tcBorders>
            <w:shd w:val="clear" w:color="auto" w:fill="FFFFFF"/>
            <w:vAlign w:val="bottom"/>
          </w:tcPr>
          <w:p w:rsidR="00E54167" w:rsidRPr="00DC44C2" w:rsidRDefault="00E54167" w:rsidP="00B5660C">
            <w:pPr>
              <w:spacing w:after="0" w:line="170" w:lineRule="exact"/>
              <w:rPr>
                <w:rFonts w:ascii="Times New Roman" w:eastAsia="Times New Roman" w:hAnsi="Times New Roman" w:cs="Times New Roman"/>
                <w:b/>
                <w:sz w:val="20"/>
                <w:szCs w:val="20"/>
                <w:lang w:eastAsia="ru-RU"/>
              </w:rPr>
            </w:pPr>
            <w:r w:rsidRPr="00DC44C2">
              <w:rPr>
                <w:rFonts w:ascii="Times New Roman" w:eastAsia="Times New Roman" w:hAnsi="Times New Roman" w:cs="Times New Roman"/>
                <w:b/>
                <w:sz w:val="20"/>
                <w:szCs w:val="20"/>
                <w:lang w:eastAsia="ru-RU"/>
              </w:rPr>
              <w:t>96</w:t>
            </w:r>
          </w:p>
        </w:tc>
        <w:tc>
          <w:tcPr>
            <w:tcW w:w="413" w:type="dxa"/>
            <w:tcBorders>
              <w:top w:val="single" w:sz="4" w:space="0" w:color="auto"/>
              <w:left w:val="single" w:sz="4" w:space="0" w:color="auto"/>
              <w:bottom w:val="single" w:sz="4" w:space="0" w:color="auto"/>
              <w:right w:val="nil"/>
            </w:tcBorders>
            <w:shd w:val="clear" w:color="auto" w:fill="FFFFFF"/>
            <w:vAlign w:val="bottom"/>
          </w:tcPr>
          <w:p w:rsidR="00E54167" w:rsidRPr="00DC44C2" w:rsidRDefault="00E54167" w:rsidP="00B5660C">
            <w:pPr>
              <w:spacing w:after="0" w:line="170" w:lineRule="exact"/>
              <w:rPr>
                <w:rFonts w:ascii="Times New Roman" w:eastAsia="Times New Roman" w:hAnsi="Times New Roman" w:cs="Times New Roman"/>
                <w:b/>
                <w:sz w:val="20"/>
                <w:szCs w:val="20"/>
                <w:lang w:eastAsia="ru-RU"/>
              </w:rPr>
            </w:pPr>
            <w:r w:rsidRPr="00DC44C2">
              <w:rPr>
                <w:rFonts w:ascii="Times New Roman" w:eastAsia="Times New Roman" w:hAnsi="Times New Roman" w:cs="Times New Roman"/>
                <w:b/>
                <w:sz w:val="20"/>
                <w:szCs w:val="20"/>
                <w:lang w:eastAsia="ru-RU"/>
              </w:rPr>
              <w:t>108</w:t>
            </w:r>
          </w:p>
        </w:tc>
        <w:tc>
          <w:tcPr>
            <w:tcW w:w="571" w:type="dxa"/>
            <w:tcBorders>
              <w:top w:val="single" w:sz="4" w:space="0" w:color="auto"/>
              <w:left w:val="single" w:sz="4" w:space="0" w:color="auto"/>
              <w:bottom w:val="single" w:sz="4" w:space="0" w:color="auto"/>
              <w:right w:val="nil"/>
            </w:tcBorders>
            <w:shd w:val="clear" w:color="auto" w:fill="FFFFFF"/>
            <w:vAlign w:val="bottom"/>
          </w:tcPr>
          <w:p w:rsidR="00E54167" w:rsidRPr="00DC44C2" w:rsidRDefault="00E54167" w:rsidP="00B5660C">
            <w:pPr>
              <w:spacing w:after="0" w:line="170" w:lineRule="exact"/>
              <w:rPr>
                <w:rFonts w:ascii="Times New Roman" w:eastAsia="Times New Roman" w:hAnsi="Times New Roman" w:cs="Times New Roman"/>
                <w:b/>
                <w:sz w:val="20"/>
                <w:szCs w:val="20"/>
                <w:lang w:eastAsia="ru-RU"/>
              </w:rPr>
            </w:pPr>
            <w:r w:rsidRPr="00DC44C2">
              <w:rPr>
                <w:rFonts w:ascii="Times New Roman" w:eastAsia="Times New Roman" w:hAnsi="Times New Roman" w:cs="Times New Roman"/>
                <w:b/>
                <w:sz w:val="20"/>
                <w:szCs w:val="20"/>
                <w:lang w:eastAsia="ru-RU"/>
              </w:rPr>
              <w:t>104</w:t>
            </w:r>
          </w:p>
        </w:tc>
        <w:tc>
          <w:tcPr>
            <w:tcW w:w="427" w:type="dxa"/>
            <w:tcBorders>
              <w:top w:val="single" w:sz="4" w:space="0" w:color="auto"/>
              <w:left w:val="single" w:sz="4" w:space="0" w:color="auto"/>
              <w:bottom w:val="single" w:sz="4" w:space="0" w:color="auto"/>
              <w:right w:val="nil"/>
            </w:tcBorders>
            <w:shd w:val="clear" w:color="auto" w:fill="FFFFFF"/>
            <w:vAlign w:val="bottom"/>
          </w:tcPr>
          <w:p w:rsidR="00E54167" w:rsidRPr="00DC44C2" w:rsidRDefault="00E54167" w:rsidP="00B5660C">
            <w:pPr>
              <w:spacing w:after="0" w:line="170" w:lineRule="exact"/>
              <w:rPr>
                <w:rFonts w:ascii="Times New Roman" w:eastAsia="Times New Roman" w:hAnsi="Times New Roman" w:cs="Times New Roman"/>
                <w:b/>
                <w:sz w:val="20"/>
                <w:szCs w:val="20"/>
                <w:lang w:eastAsia="ru-RU"/>
              </w:rPr>
            </w:pPr>
            <w:r w:rsidRPr="00DC44C2">
              <w:rPr>
                <w:rFonts w:ascii="Times New Roman" w:eastAsia="Times New Roman" w:hAnsi="Times New Roman" w:cs="Times New Roman"/>
                <w:b/>
                <w:sz w:val="20"/>
                <w:szCs w:val="20"/>
                <w:lang w:eastAsia="ru-RU"/>
              </w:rPr>
              <w:t>10</w:t>
            </w:r>
            <w:r>
              <w:rPr>
                <w:rFonts w:ascii="Times New Roman" w:eastAsia="Times New Roman" w:hAnsi="Times New Roman" w:cs="Times New Roman"/>
                <w:b/>
                <w:sz w:val="20"/>
                <w:szCs w:val="20"/>
                <w:lang w:eastAsia="ru-RU"/>
              </w:rPr>
              <w:t>6</w:t>
            </w:r>
          </w:p>
        </w:tc>
        <w:tc>
          <w:tcPr>
            <w:tcW w:w="533" w:type="dxa"/>
            <w:tcBorders>
              <w:top w:val="single" w:sz="4" w:space="0" w:color="auto"/>
              <w:left w:val="single" w:sz="4" w:space="0" w:color="auto"/>
              <w:bottom w:val="single" w:sz="4" w:space="0" w:color="auto"/>
              <w:right w:val="nil"/>
            </w:tcBorders>
            <w:shd w:val="clear" w:color="auto" w:fill="FFFFFF"/>
            <w:vAlign w:val="bottom"/>
          </w:tcPr>
          <w:p w:rsidR="00E54167" w:rsidRPr="00DC44C2" w:rsidRDefault="00E54167" w:rsidP="00B5660C">
            <w:pPr>
              <w:spacing w:after="0" w:line="170" w:lineRule="exact"/>
              <w:rPr>
                <w:rFonts w:ascii="Times New Roman" w:eastAsia="Times New Roman" w:hAnsi="Times New Roman" w:cs="Times New Roman"/>
                <w:b/>
                <w:sz w:val="20"/>
                <w:szCs w:val="20"/>
                <w:lang w:eastAsia="ru-RU"/>
              </w:rPr>
            </w:pPr>
            <w:r w:rsidRPr="00DC44C2">
              <w:rPr>
                <w:rFonts w:ascii="Times New Roman" w:eastAsia="Times New Roman" w:hAnsi="Times New Roman" w:cs="Times New Roman"/>
                <w:b/>
                <w:sz w:val="20"/>
                <w:szCs w:val="20"/>
                <w:lang w:eastAsia="ru-RU"/>
              </w:rPr>
              <w:t>10</w:t>
            </w:r>
            <w:r>
              <w:rPr>
                <w:rFonts w:ascii="Times New Roman" w:eastAsia="Times New Roman" w:hAnsi="Times New Roman" w:cs="Times New Roman"/>
                <w:b/>
                <w:sz w:val="20"/>
                <w:szCs w:val="20"/>
                <w:lang w:eastAsia="ru-RU"/>
              </w:rPr>
              <w:t>0</w:t>
            </w:r>
          </w:p>
        </w:tc>
        <w:tc>
          <w:tcPr>
            <w:tcW w:w="528" w:type="dxa"/>
            <w:tcBorders>
              <w:top w:val="single" w:sz="4" w:space="0" w:color="auto"/>
              <w:left w:val="single" w:sz="4" w:space="0" w:color="auto"/>
              <w:bottom w:val="single" w:sz="4" w:space="0" w:color="auto"/>
              <w:right w:val="nil"/>
            </w:tcBorders>
            <w:shd w:val="clear" w:color="auto" w:fill="FFFFFF"/>
            <w:vAlign w:val="bottom"/>
          </w:tcPr>
          <w:p w:rsidR="00E54167" w:rsidRPr="00DC44C2" w:rsidRDefault="00E54167" w:rsidP="00B5660C">
            <w:pPr>
              <w:spacing w:after="0" w:line="170" w:lineRule="exact"/>
              <w:rPr>
                <w:rFonts w:ascii="Times New Roman" w:eastAsia="Times New Roman" w:hAnsi="Times New Roman" w:cs="Times New Roman"/>
                <w:b/>
                <w:sz w:val="20"/>
                <w:szCs w:val="20"/>
                <w:lang w:eastAsia="ru-RU"/>
              </w:rPr>
            </w:pPr>
          </w:p>
        </w:tc>
        <w:tc>
          <w:tcPr>
            <w:tcW w:w="619" w:type="dxa"/>
            <w:tcBorders>
              <w:top w:val="single" w:sz="4" w:space="0" w:color="auto"/>
              <w:left w:val="single" w:sz="4" w:space="0" w:color="auto"/>
              <w:bottom w:val="single" w:sz="4" w:space="0" w:color="auto"/>
              <w:right w:val="single" w:sz="4" w:space="0" w:color="auto"/>
            </w:tcBorders>
            <w:shd w:val="clear" w:color="auto" w:fill="FFFFFF"/>
            <w:vAlign w:val="bottom"/>
          </w:tcPr>
          <w:p w:rsidR="00E54167" w:rsidRPr="00DC44C2" w:rsidRDefault="00E54167" w:rsidP="00B5660C">
            <w:pPr>
              <w:spacing w:after="0" w:line="170" w:lineRule="exact"/>
              <w:rPr>
                <w:rFonts w:ascii="Times New Roman" w:eastAsia="Times New Roman" w:hAnsi="Times New Roman" w:cs="Times New Roman"/>
                <w:b/>
                <w:sz w:val="20"/>
                <w:szCs w:val="20"/>
                <w:lang w:eastAsia="ru-RU"/>
              </w:rPr>
            </w:pPr>
            <w:r w:rsidRPr="00DC44C2">
              <w:rPr>
                <w:rFonts w:ascii="Times New Roman" w:eastAsia="Times New Roman" w:hAnsi="Times New Roman" w:cs="Times New Roman"/>
                <w:b/>
                <w:sz w:val="20"/>
                <w:szCs w:val="20"/>
                <w:lang w:eastAsia="ru-RU"/>
              </w:rPr>
              <w:t>64</w:t>
            </w:r>
          </w:p>
        </w:tc>
      </w:tr>
    </w:tbl>
    <w:p w:rsidR="007532F9" w:rsidRDefault="007532F9" w:rsidP="007532F9">
      <w:pPr>
        <w:spacing w:after="0" w:line="240" w:lineRule="auto"/>
        <w:rPr>
          <w:rFonts w:ascii="Sylfaen" w:eastAsia="Times New Roman" w:hAnsi="Sylfaen" w:cs="Sylfaen"/>
          <w:color w:val="000000"/>
          <w:lang w:eastAsia="ru-RU"/>
        </w:rPr>
      </w:pPr>
    </w:p>
    <w:p w:rsidR="00103285" w:rsidRPr="00B5660C" w:rsidRDefault="00103285" w:rsidP="007532F9">
      <w:pPr>
        <w:spacing w:after="0" w:line="240" w:lineRule="auto"/>
        <w:rPr>
          <w:rFonts w:ascii="Sylfaen" w:eastAsia="Times New Roman" w:hAnsi="Sylfaen" w:cs="Sylfaen"/>
          <w:color w:val="000000"/>
          <w:lang w:eastAsia="ru-RU"/>
        </w:rPr>
      </w:pPr>
    </w:p>
    <w:p w:rsidR="001A57B9" w:rsidRPr="00DC44C2" w:rsidRDefault="001A57B9" w:rsidP="00DE43D0">
      <w:pPr>
        <w:widowControl w:val="0"/>
        <w:autoSpaceDE w:val="0"/>
        <w:autoSpaceDN w:val="0"/>
        <w:adjustRightInd w:val="0"/>
        <w:spacing w:after="0" w:line="240" w:lineRule="auto"/>
        <w:jc w:val="center"/>
        <w:rPr>
          <w:rFonts w:ascii="Times New Roman" w:hAnsi="Times New Roman"/>
          <w:b/>
          <w:sz w:val="20"/>
          <w:szCs w:val="20"/>
        </w:rPr>
      </w:pPr>
      <w:r w:rsidRPr="00DC44C2">
        <w:rPr>
          <w:rFonts w:ascii="Times New Roman" w:hAnsi="Times New Roman"/>
          <w:b/>
          <w:sz w:val="20"/>
          <w:szCs w:val="20"/>
        </w:rPr>
        <w:t>СООТНОШЕНИЕ ОБЪЕМОВ ТРЕНИРОВОЧН</w:t>
      </w:r>
      <w:r w:rsidR="00692AD1" w:rsidRPr="00DC44C2">
        <w:rPr>
          <w:rFonts w:ascii="Times New Roman" w:hAnsi="Times New Roman"/>
          <w:b/>
          <w:sz w:val="20"/>
          <w:szCs w:val="20"/>
        </w:rPr>
        <w:t>ОГО ПРОЦЕССА ПО ЭТАПАМ</w:t>
      </w:r>
    </w:p>
    <w:p w:rsidR="001A57B9" w:rsidRPr="00DC44C2" w:rsidRDefault="001A57B9" w:rsidP="00DE43D0">
      <w:pPr>
        <w:widowControl w:val="0"/>
        <w:autoSpaceDE w:val="0"/>
        <w:autoSpaceDN w:val="0"/>
        <w:adjustRightInd w:val="0"/>
        <w:spacing w:after="0" w:line="240" w:lineRule="auto"/>
        <w:jc w:val="center"/>
        <w:rPr>
          <w:rFonts w:ascii="Times New Roman" w:hAnsi="Times New Roman"/>
          <w:b/>
          <w:sz w:val="20"/>
          <w:szCs w:val="20"/>
        </w:rPr>
      </w:pPr>
      <w:r w:rsidRPr="00DC44C2">
        <w:rPr>
          <w:rFonts w:ascii="Times New Roman" w:hAnsi="Times New Roman"/>
          <w:b/>
          <w:sz w:val="20"/>
          <w:szCs w:val="20"/>
        </w:rPr>
        <w:t>ПОДГОТОВКИ ПО ВИДУ СПОРТА СПОРТИВНАЯ АЭРОБИКА</w:t>
      </w:r>
    </w:p>
    <w:p w:rsidR="001A57B9" w:rsidRPr="00DC44C2" w:rsidRDefault="001A57B9" w:rsidP="00DE43D0">
      <w:pPr>
        <w:widowControl w:val="0"/>
        <w:autoSpaceDE w:val="0"/>
        <w:autoSpaceDN w:val="0"/>
        <w:adjustRightInd w:val="0"/>
        <w:spacing w:after="0" w:line="240" w:lineRule="auto"/>
        <w:jc w:val="center"/>
        <w:rPr>
          <w:rFonts w:ascii="Times New Roman" w:hAnsi="Times New Roman"/>
          <w:b/>
          <w:sz w:val="20"/>
          <w:szCs w:val="20"/>
        </w:rPr>
      </w:pPr>
    </w:p>
    <w:tbl>
      <w:tblPr>
        <w:tblW w:w="10915" w:type="dxa"/>
        <w:tblInd w:w="-1032" w:type="dxa"/>
        <w:tblLayout w:type="fixed"/>
        <w:tblCellMar>
          <w:top w:w="75" w:type="dxa"/>
          <w:left w:w="0" w:type="dxa"/>
          <w:bottom w:w="75" w:type="dxa"/>
          <w:right w:w="0" w:type="dxa"/>
        </w:tblCellMar>
        <w:tblLook w:val="0000"/>
      </w:tblPr>
      <w:tblGrid>
        <w:gridCol w:w="3828"/>
        <w:gridCol w:w="1134"/>
        <w:gridCol w:w="992"/>
        <w:gridCol w:w="992"/>
        <w:gridCol w:w="992"/>
        <w:gridCol w:w="1418"/>
        <w:gridCol w:w="1559"/>
      </w:tblGrid>
      <w:tr w:rsidR="001A57B9" w:rsidRPr="00DC44C2" w:rsidTr="00DE43D0">
        <w:tc>
          <w:tcPr>
            <w:tcW w:w="382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1A57B9" w:rsidRPr="00DC44C2" w:rsidRDefault="001A57B9" w:rsidP="001A57B9">
            <w:pPr>
              <w:widowControl w:val="0"/>
              <w:autoSpaceDE w:val="0"/>
              <w:autoSpaceDN w:val="0"/>
              <w:adjustRightInd w:val="0"/>
              <w:spacing w:after="0" w:line="240" w:lineRule="auto"/>
              <w:ind w:right="-345"/>
              <w:jc w:val="center"/>
              <w:rPr>
                <w:rFonts w:ascii="Times New Roman" w:hAnsi="Times New Roman"/>
                <w:b/>
                <w:sz w:val="20"/>
                <w:szCs w:val="20"/>
              </w:rPr>
            </w:pPr>
            <w:r w:rsidRPr="00DC44C2">
              <w:rPr>
                <w:rFonts w:ascii="Times New Roman" w:hAnsi="Times New Roman"/>
                <w:b/>
                <w:sz w:val="20"/>
                <w:szCs w:val="20"/>
              </w:rPr>
              <w:t>Разделы подготовки</w:t>
            </w:r>
          </w:p>
        </w:tc>
        <w:tc>
          <w:tcPr>
            <w:tcW w:w="7087" w:type="dxa"/>
            <w:gridSpan w:val="6"/>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A57B9" w:rsidRPr="00DC44C2" w:rsidRDefault="001A57B9" w:rsidP="001A57B9">
            <w:pPr>
              <w:widowControl w:val="0"/>
              <w:autoSpaceDE w:val="0"/>
              <w:autoSpaceDN w:val="0"/>
              <w:adjustRightInd w:val="0"/>
              <w:spacing w:after="0" w:line="240" w:lineRule="auto"/>
              <w:jc w:val="center"/>
              <w:rPr>
                <w:rFonts w:ascii="Times New Roman" w:hAnsi="Times New Roman"/>
                <w:b/>
                <w:sz w:val="20"/>
                <w:szCs w:val="20"/>
              </w:rPr>
            </w:pPr>
            <w:r w:rsidRPr="00DC44C2">
              <w:rPr>
                <w:rFonts w:ascii="Times New Roman" w:hAnsi="Times New Roman"/>
                <w:b/>
                <w:sz w:val="20"/>
                <w:szCs w:val="20"/>
              </w:rPr>
              <w:t>Этапы и годы спортивной подготовки</w:t>
            </w:r>
          </w:p>
        </w:tc>
      </w:tr>
      <w:tr w:rsidR="001A57B9" w:rsidRPr="00DC44C2" w:rsidTr="00DE43D0">
        <w:tc>
          <w:tcPr>
            <w:tcW w:w="3828"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A57B9" w:rsidRPr="00DC44C2" w:rsidRDefault="001A57B9" w:rsidP="001A57B9">
            <w:pPr>
              <w:widowControl w:val="0"/>
              <w:autoSpaceDE w:val="0"/>
              <w:autoSpaceDN w:val="0"/>
              <w:adjustRightInd w:val="0"/>
              <w:spacing w:after="0" w:line="240" w:lineRule="auto"/>
              <w:ind w:firstLine="540"/>
              <w:jc w:val="center"/>
              <w:rPr>
                <w:rFonts w:ascii="Times New Roman" w:hAnsi="Times New Roman"/>
                <w:b/>
                <w:sz w:val="20"/>
                <w:szCs w:val="20"/>
              </w:rPr>
            </w:pPr>
          </w:p>
        </w:tc>
        <w:tc>
          <w:tcPr>
            <w:tcW w:w="212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A57B9" w:rsidRPr="00DC44C2" w:rsidRDefault="001A57B9" w:rsidP="001A57B9">
            <w:pPr>
              <w:widowControl w:val="0"/>
              <w:autoSpaceDE w:val="0"/>
              <w:autoSpaceDN w:val="0"/>
              <w:adjustRightInd w:val="0"/>
              <w:spacing w:after="0" w:line="240" w:lineRule="auto"/>
              <w:jc w:val="center"/>
              <w:rPr>
                <w:rFonts w:ascii="Times New Roman" w:hAnsi="Times New Roman"/>
                <w:b/>
                <w:sz w:val="20"/>
                <w:szCs w:val="20"/>
              </w:rPr>
            </w:pPr>
            <w:r w:rsidRPr="00DC44C2">
              <w:rPr>
                <w:rFonts w:ascii="Times New Roman" w:hAnsi="Times New Roman"/>
                <w:b/>
                <w:sz w:val="20"/>
                <w:szCs w:val="20"/>
              </w:rPr>
              <w:t>этап начальной подготовки</w:t>
            </w:r>
          </w:p>
        </w:tc>
        <w:tc>
          <w:tcPr>
            <w:tcW w:w="1984"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A57B9" w:rsidRPr="00DC44C2" w:rsidRDefault="001A57B9" w:rsidP="001A57B9">
            <w:pPr>
              <w:widowControl w:val="0"/>
              <w:autoSpaceDE w:val="0"/>
              <w:autoSpaceDN w:val="0"/>
              <w:adjustRightInd w:val="0"/>
              <w:spacing w:after="0" w:line="240" w:lineRule="auto"/>
              <w:jc w:val="center"/>
              <w:rPr>
                <w:rFonts w:ascii="Times New Roman" w:hAnsi="Times New Roman"/>
                <w:b/>
                <w:sz w:val="20"/>
                <w:szCs w:val="20"/>
              </w:rPr>
            </w:pPr>
            <w:r w:rsidRPr="00DC44C2">
              <w:rPr>
                <w:rFonts w:ascii="Times New Roman" w:hAnsi="Times New Roman"/>
                <w:b/>
                <w:sz w:val="20"/>
                <w:szCs w:val="20"/>
              </w:rPr>
              <w:t>тренировочный этап (этап спортивной специализации)</w:t>
            </w:r>
          </w:p>
        </w:tc>
        <w:tc>
          <w:tcPr>
            <w:tcW w:w="141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A57B9" w:rsidRPr="00DC44C2" w:rsidRDefault="001A57B9" w:rsidP="001A57B9">
            <w:pPr>
              <w:widowControl w:val="0"/>
              <w:autoSpaceDE w:val="0"/>
              <w:autoSpaceDN w:val="0"/>
              <w:adjustRightInd w:val="0"/>
              <w:spacing w:after="0" w:line="240" w:lineRule="auto"/>
              <w:jc w:val="center"/>
              <w:rPr>
                <w:rFonts w:ascii="Times New Roman" w:hAnsi="Times New Roman"/>
                <w:b/>
                <w:sz w:val="20"/>
                <w:szCs w:val="20"/>
              </w:rPr>
            </w:pPr>
            <w:r w:rsidRPr="00DC44C2">
              <w:rPr>
                <w:rFonts w:ascii="Times New Roman" w:hAnsi="Times New Roman"/>
                <w:b/>
                <w:sz w:val="20"/>
                <w:szCs w:val="20"/>
              </w:rPr>
              <w:t>этап совершенствования спортивного мастерства</w:t>
            </w:r>
          </w:p>
        </w:tc>
        <w:tc>
          <w:tcPr>
            <w:tcW w:w="1559"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A57B9" w:rsidRPr="00DC44C2" w:rsidRDefault="001A57B9" w:rsidP="001A57B9">
            <w:pPr>
              <w:widowControl w:val="0"/>
              <w:autoSpaceDE w:val="0"/>
              <w:autoSpaceDN w:val="0"/>
              <w:adjustRightInd w:val="0"/>
              <w:spacing w:after="0" w:line="240" w:lineRule="auto"/>
              <w:jc w:val="center"/>
              <w:rPr>
                <w:rFonts w:ascii="Times New Roman" w:hAnsi="Times New Roman"/>
                <w:b/>
                <w:sz w:val="20"/>
                <w:szCs w:val="20"/>
              </w:rPr>
            </w:pPr>
            <w:r w:rsidRPr="00DC44C2">
              <w:rPr>
                <w:rFonts w:ascii="Times New Roman" w:hAnsi="Times New Roman"/>
                <w:b/>
                <w:sz w:val="20"/>
                <w:szCs w:val="20"/>
              </w:rPr>
              <w:t>этап высшего спортивного мастерства</w:t>
            </w:r>
          </w:p>
        </w:tc>
      </w:tr>
      <w:tr w:rsidR="001A57B9" w:rsidRPr="00DC44C2" w:rsidTr="00DE43D0">
        <w:tc>
          <w:tcPr>
            <w:tcW w:w="3828"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A57B9" w:rsidRPr="00DC44C2" w:rsidRDefault="001A57B9" w:rsidP="001A57B9">
            <w:pPr>
              <w:widowControl w:val="0"/>
              <w:autoSpaceDE w:val="0"/>
              <w:autoSpaceDN w:val="0"/>
              <w:adjustRightInd w:val="0"/>
              <w:spacing w:after="0" w:line="240" w:lineRule="auto"/>
              <w:ind w:firstLine="540"/>
              <w:jc w:val="center"/>
              <w:rPr>
                <w:rFonts w:ascii="Times New Roman" w:hAnsi="Times New Roman"/>
                <w:b/>
                <w:sz w:val="20"/>
                <w:szCs w:val="20"/>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A57B9" w:rsidRPr="00DC44C2" w:rsidRDefault="001A57B9" w:rsidP="001A57B9">
            <w:pPr>
              <w:widowControl w:val="0"/>
              <w:autoSpaceDE w:val="0"/>
              <w:autoSpaceDN w:val="0"/>
              <w:adjustRightInd w:val="0"/>
              <w:spacing w:after="0" w:line="240" w:lineRule="auto"/>
              <w:jc w:val="center"/>
              <w:rPr>
                <w:rFonts w:ascii="Times New Roman" w:hAnsi="Times New Roman"/>
                <w:b/>
                <w:sz w:val="20"/>
                <w:szCs w:val="20"/>
              </w:rPr>
            </w:pPr>
            <w:r w:rsidRPr="00DC44C2">
              <w:rPr>
                <w:rFonts w:ascii="Times New Roman" w:hAnsi="Times New Roman"/>
                <w:b/>
                <w:sz w:val="20"/>
                <w:szCs w:val="20"/>
              </w:rPr>
              <w:t>до года</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A57B9" w:rsidRPr="00DC44C2" w:rsidRDefault="001A57B9" w:rsidP="001A57B9">
            <w:pPr>
              <w:widowControl w:val="0"/>
              <w:autoSpaceDE w:val="0"/>
              <w:autoSpaceDN w:val="0"/>
              <w:adjustRightInd w:val="0"/>
              <w:spacing w:after="0" w:line="240" w:lineRule="auto"/>
              <w:jc w:val="center"/>
              <w:rPr>
                <w:rFonts w:ascii="Times New Roman" w:hAnsi="Times New Roman"/>
                <w:b/>
                <w:sz w:val="20"/>
                <w:szCs w:val="20"/>
              </w:rPr>
            </w:pPr>
            <w:r w:rsidRPr="00DC44C2">
              <w:rPr>
                <w:rFonts w:ascii="Times New Roman" w:hAnsi="Times New Roman"/>
                <w:b/>
                <w:sz w:val="20"/>
                <w:szCs w:val="20"/>
              </w:rPr>
              <w:t>свыше года</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A57B9" w:rsidRPr="00DC44C2" w:rsidRDefault="001A57B9" w:rsidP="001A57B9">
            <w:pPr>
              <w:widowControl w:val="0"/>
              <w:autoSpaceDE w:val="0"/>
              <w:autoSpaceDN w:val="0"/>
              <w:adjustRightInd w:val="0"/>
              <w:spacing w:after="0" w:line="240" w:lineRule="auto"/>
              <w:jc w:val="center"/>
              <w:rPr>
                <w:rFonts w:ascii="Times New Roman" w:hAnsi="Times New Roman"/>
                <w:b/>
                <w:sz w:val="20"/>
                <w:szCs w:val="20"/>
              </w:rPr>
            </w:pPr>
            <w:r w:rsidRPr="00DC44C2">
              <w:rPr>
                <w:rFonts w:ascii="Times New Roman" w:hAnsi="Times New Roman"/>
                <w:b/>
                <w:sz w:val="20"/>
                <w:szCs w:val="20"/>
              </w:rPr>
              <w:t>до двух лет</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A57B9" w:rsidRPr="00DC44C2" w:rsidRDefault="001A57B9" w:rsidP="001A57B9">
            <w:pPr>
              <w:widowControl w:val="0"/>
              <w:autoSpaceDE w:val="0"/>
              <w:autoSpaceDN w:val="0"/>
              <w:adjustRightInd w:val="0"/>
              <w:spacing w:after="0" w:line="240" w:lineRule="auto"/>
              <w:jc w:val="center"/>
              <w:rPr>
                <w:rFonts w:ascii="Times New Roman" w:hAnsi="Times New Roman"/>
                <w:b/>
                <w:sz w:val="20"/>
                <w:szCs w:val="20"/>
              </w:rPr>
            </w:pPr>
            <w:r w:rsidRPr="00DC44C2">
              <w:rPr>
                <w:rFonts w:ascii="Times New Roman" w:hAnsi="Times New Roman"/>
                <w:b/>
                <w:sz w:val="20"/>
                <w:szCs w:val="20"/>
              </w:rPr>
              <w:t>свыше двух лет</w:t>
            </w:r>
          </w:p>
        </w:tc>
        <w:tc>
          <w:tcPr>
            <w:tcW w:w="1418"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A57B9" w:rsidRPr="00DC44C2" w:rsidRDefault="001A57B9" w:rsidP="001A57B9">
            <w:pPr>
              <w:widowControl w:val="0"/>
              <w:autoSpaceDE w:val="0"/>
              <w:autoSpaceDN w:val="0"/>
              <w:adjustRightInd w:val="0"/>
              <w:spacing w:after="0" w:line="240" w:lineRule="auto"/>
              <w:jc w:val="center"/>
              <w:rPr>
                <w:rFonts w:ascii="Times New Roman" w:hAnsi="Times New Roman"/>
                <w:b/>
                <w:sz w:val="20"/>
                <w:szCs w:val="20"/>
              </w:rPr>
            </w:pPr>
          </w:p>
        </w:tc>
        <w:tc>
          <w:tcPr>
            <w:tcW w:w="1559"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A57B9" w:rsidRPr="00DC44C2" w:rsidRDefault="001A57B9" w:rsidP="001A57B9">
            <w:pPr>
              <w:widowControl w:val="0"/>
              <w:autoSpaceDE w:val="0"/>
              <w:autoSpaceDN w:val="0"/>
              <w:adjustRightInd w:val="0"/>
              <w:spacing w:after="0" w:line="240" w:lineRule="auto"/>
              <w:jc w:val="center"/>
              <w:rPr>
                <w:rFonts w:ascii="Times New Roman" w:hAnsi="Times New Roman"/>
                <w:b/>
                <w:sz w:val="20"/>
                <w:szCs w:val="20"/>
              </w:rPr>
            </w:pPr>
          </w:p>
        </w:tc>
      </w:tr>
      <w:tr w:rsidR="001A57B9" w:rsidRPr="00DC44C2" w:rsidTr="00DE43D0">
        <w:tc>
          <w:tcPr>
            <w:tcW w:w="38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A57B9" w:rsidRPr="00DC44C2" w:rsidRDefault="001A57B9" w:rsidP="001A57B9">
            <w:pPr>
              <w:widowControl w:val="0"/>
              <w:autoSpaceDE w:val="0"/>
              <w:autoSpaceDN w:val="0"/>
              <w:adjustRightInd w:val="0"/>
              <w:spacing w:after="0" w:line="240" w:lineRule="auto"/>
              <w:jc w:val="center"/>
              <w:rPr>
                <w:rFonts w:ascii="Times New Roman" w:hAnsi="Times New Roman"/>
                <w:b/>
                <w:sz w:val="20"/>
                <w:szCs w:val="20"/>
              </w:rPr>
            </w:pPr>
            <w:r w:rsidRPr="00DC44C2">
              <w:rPr>
                <w:rFonts w:ascii="Times New Roman" w:hAnsi="Times New Roman"/>
                <w:b/>
                <w:sz w:val="20"/>
                <w:szCs w:val="20"/>
              </w:rPr>
              <w:t>1</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A57B9" w:rsidRPr="00DC44C2" w:rsidRDefault="001A57B9" w:rsidP="001A57B9">
            <w:pPr>
              <w:widowControl w:val="0"/>
              <w:autoSpaceDE w:val="0"/>
              <w:autoSpaceDN w:val="0"/>
              <w:adjustRightInd w:val="0"/>
              <w:spacing w:after="0" w:line="240" w:lineRule="auto"/>
              <w:jc w:val="center"/>
              <w:rPr>
                <w:rFonts w:ascii="Times New Roman" w:hAnsi="Times New Roman"/>
                <w:b/>
                <w:sz w:val="20"/>
                <w:szCs w:val="20"/>
              </w:rPr>
            </w:pPr>
            <w:r w:rsidRPr="00DC44C2">
              <w:rPr>
                <w:rFonts w:ascii="Times New Roman" w:hAnsi="Times New Roman"/>
                <w:b/>
                <w:sz w:val="20"/>
                <w:szCs w:val="20"/>
              </w:rPr>
              <w:t>2</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A57B9" w:rsidRPr="00DC44C2" w:rsidRDefault="001A57B9" w:rsidP="001A57B9">
            <w:pPr>
              <w:widowControl w:val="0"/>
              <w:autoSpaceDE w:val="0"/>
              <w:autoSpaceDN w:val="0"/>
              <w:adjustRightInd w:val="0"/>
              <w:spacing w:after="0" w:line="240" w:lineRule="auto"/>
              <w:jc w:val="center"/>
              <w:rPr>
                <w:rFonts w:ascii="Times New Roman" w:hAnsi="Times New Roman"/>
                <w:b/>
                <w:sz w:val="20"/>
                <w:szCs w:val="20"/>
              </w:rPr>
            </w:pPr>
            <w:r w:rsidRPr="00DC44C2">
              <w:rPr>
                <w:rFonts w:ascii="Times New Roman" w:hAnsi="Times New Roman"/>
                <w:b/>
                <w:sz w:val="20"/>
                <w:szCs w:val="20"/>
              </w:rPr>
              <w:t>3</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A57B9" w:rsidRPr="00DC44C2" w:rsidRDefault="001A57B9" w:rsidP="001A57B9">
            <w:pPr>
              <w:widowControl w:val="0"/>
              <w:autoSpaceDE w:val="0"/>
              <w:autoSpaceDN w:val="0"/>
              <w:adjustRightInd w:val="0"/>
              <w:spacing w:after="0" w:line="240" w:lineRule="auto"/>
              <w:jc w:val="center"/>
              <w:rPr>
                <w:rFonts w:ascii="Times New Roman" w:hAnsi="Times New Roman"/>
                <w:b/>
                <w:sz w:val="20"/>
                <w:szCs w:val="20"/>
              </w:rPr>
            </w:pPr>
            <w:r w:rsidRPr="00DC44C2">
              <w:rPr>
                <w:rFonts w:ascii="Times New Roman" w:hAnsi="Times New Roman"/>
                <w:b/>
                <w:sz w:val="20"/>
                <w:szCs w:val="20"/>
              </w:rPr>
              <w:t>4</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A57B9" w:rsidRPr="00DC44C2" w:rsidRDefault="001A57B9" w:rsidP="001A57B9">
            <w:pPr>
              <w:widowControl w:val="0"/>
              <w:autoSpaceDE w:val="0"/>
              <w:autoSpaceDN w:val="0"/>
              <w:adjustRightInd w:val="0"/>
              <w:spacing w:after="0" w:line="240" w:lineRule="auto"/>
              <w:jc w:val="center"/>
              <w:rPr>
                <w:rFonts w:ascii="Times New Roman" w:hAnsi="Times New Roman"/>
                <w:b/>
                <w:sz w:val="20"/>
                <w:szCs w:val="20"/>
              </w:rPr>
            </w:pPr>
            <w:r w:rsidRPr="00DC44C2">
              <w:rPr>
                <w:rFonts w:ascii="Times New Roman" w:hAnsi="Times New Roman"/>
                <w:b/>
                <w:sz w:val="20"/>
                <w:szCs w:val="20"/>
              </w:rPr>
              <w:t>5</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A57B9" w:rsidRPr="00DC44C2" w:rsidRDefault="001A57B9" w:rsidP="001A57B9">
            <w:pPr>
              <w:widowControl w:val="0"/>
              <w:autoSpaceDE w:val="0"/>
              <w:autoSpaceDN w:val="0"/>
              <w:adjustRightInd w:val="0"/>
              <w:spacing w:after="0" w:line="240" w:lineRule="auto"/>
              <w:jc w:val="center"/>
              <w:rPr>
                <w:rFonts w:ascii="Times New Roman" w:hAnsi="Times New Roman"/>
                <w:b/>
                <w:sz w:val="20"/>
                <w:szCs w:val="20"/>
              </w:rPr>
            </w:pPr>
            <w:r w:rsidRPr="00DC44C2">
              <w:rPr>
                <w:rFonts w:ascii="Times New Roman" w:hAnsi="Times New Roman"/>
                <w:b/>
                <w:sz w:val="20"/>
                <w:szCs w:val="20"/>
              </w:rPr>
              <w:t>6</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A57B9" w:rsidRPr="00DC44C2" w:rsidRDefault="001A57B9" w:rsidP="001A57B9">
            <w:pPr>
              <w:widowControl w:val="0"/>
              <w:autoSpaceDE w:val="0"/>
              <w:autoSpaceDN w:val="0"/>
              <w:adjustRightInd w:val="0"/>
              <w:spacing w:after="0" w:line="240" w:lineRule="auto"/>
              <w:jc w:val="center"/>
              <w:rPr>
                <w:rFonts w:ascii="Times New Roman" w:hAnsi="Times New Roman"/>
                <w:b/>
                <w:sz w:val="20"/>
                <w:szCs w:val="20"/>
              </w:rPr>
            </w:pPr>
            <w:r w:rsidRPr="00DC44C2">
              <w:rPr>
                <w:rFonts w:ascii="Times New Roman" w:hAnsi="Times New Roman"/>
                <w:b/>
                <w:sz w:val="20"/>
                <w:szCs w:val="20"/>
              </w:rPr>
              <w:t>7</w:t>
            </w:r>
          </w:p>
        </w:tc>
      </w:tr>
      <w:tr w:rsidR="001A57B9" w:rsidRPr="00DC44C2" w:rsidTr="00DE43D0">
        <w:tc>
          <w:tcPr>
            <w:tcW w:w="38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A57B9" w:rsidRPr="00DC44C2" w:rsidRDefault="001A57B9" w:rsidP="001A57B9">
            <w:pPr>
              <w:widowControl w:val="0"/>
              <w:autoSpaceDE w:val="0"/>
              <w:autoSpaceDN w:val="0"/>
              <w:adjustRightInd w:val="0"/>
              <w:spacing w:after="0" w:line="240" w:lineRule="auto"/>
              <w:jc w:val="center"/>
              <w:rPr>
                <w:rFonts w:ascii="Times New Roman" w:hAnsi="Times New Roman"/>
                <w:b/>
                <w:sz w:val="20"/>
                <w:szCs w:val="20"/>
              </w:rPr>
            </w:pPr>
            <w:r w:rsidRPr="00DC44C2">
              <w:rPr>
                <w:rFonts w:ascii="Times New Roman" w:hAnsi="Times New Roman"/>
                <w:b/>
                <w:sz w:val="20"/>
                <w:szCs w:val="20"/>
              </w:rPr>
              <w:t>Общая физическая подготовка</w:t>
            </w:r>
            <w:proofErr w:type="gramStart"/>
            <w:r w:rsidRPr="00DC44C2">
              <w:rPr>
                <w:rFonts w:ascii="Times New Roman" w:hAnsi="Times New Roman"/>
                <w:b/>
                <w:sz w:val="20"/>
                <w:szCs w:val="20"/>
              </w:rPr>
              <w:t xml:space="preserve"> (%)</w:t>
            </w:r>
            <w:proofErr w:type="gramEnd"/>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1A57B9" w:rsidRPr="00DC44C2" w:rsidRDefault="001A57B9" w:rsidP="001A57B9">
            <w:pPr>
              <w:widowControl w:val="0"/>
              <w:autoSpaceDE w:val="0"/>
              <w:autoSpaceDN w:val="0"/>
              <w:adjustRightInd w:val="0"/>
              <w:spacing w:after="0" w:line="240" w:lineRule="auto"/>
              <w:jc w:val="center"/>
              <w:rPr>
                <w:rFonts w:ascii="Times New Roman" w:hAnsi="Times New Roman"/>
                <w:b/>
                <w:sz w:val="20"/>
                <w:szCs w:val="20"/>
              </w:rPr>
            </w:pPr>
            <w:r w:rsidRPr="00DC44C2">
              <w:rPr>
                <w:rFonts w:ascii="Times New Roman" w:hAnsi="Times New Roman"/>
                <w:b/>
                <w:sz w:val="20"/>
                <w:szCs w:val="20"/>
              </w:rPr>
              <w:t>27 – 36</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1A57B9" w:rsidRPr="00DC44C2" w:rsidRDefault="001A57B9" w:rsidP="001A57B9">
            <w:pPr>
              <w:widowControl w:val="0"/>
              <w:autoSpaceDE w:val="0"/>
              <w:autoSpaceDN w:val="0"/>
              <w:adjustRightInd w:val="0"/>
              <w:spacing w:after="0" w:line="240" w:lineRule="auto"/>
              <w:jc w:val="center"/>
              <w:rPr>
                <w:rFonts w:ascii="Times New Roman" w:hAnsi="Times New Roman"/>
                <w:b/>
                <w:sz w:val="20"/>
                <w:szCs w:val="20"/>
              </w:rPr>
            </w:pPr>
            <w:r w:rsidRPr="00DC44C2">
              <w:rPr>
                <w:rFonts w:ascii="Times New Roman" w:hAnsi="Times New Roman"/>
                <w:b/>
                <w:sz w:val="20"/>
                <w:szCs w:val="20"/>
              </w:rPr>
              <w:t>25 – 34</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1A57B9" w:rsidRPr="00DC44C2" w:rsidRDefault="001A57B9" w:rsidP="001A57B9">
            <w:pPr>
              <w:widowControl w:val="0"/>
              <w:autoSpaceDE w:val="0"/>
              <w:autoSpaceDN w:val="0"/>
              <w:adjustRightInd w:val="0"/>
              <w:spacing w:after="0" w:line="240" w:lineRule="auto"/>
              <w:jc w:val="center"/>
              <w:rPr>
                <w:rFonts w:ascii="Times New Roman" w:hAnsi="Times New Roman"/>
                <w:b/>
                <w:sz w:val="20"/>
                <w:szCs w:val="20"/>
              </w:rPr>
            </w:pPr>
            <w:r w:rsidRPr="00DC44C2">
              <w:rPr>
                <w:rFonts w:ascii="Times New Roman" w:hAnsi="Times New Roman"/>
                <w:b/>
                <w:sz w:val="20"/>
                <w:szCs w:val="20"/>
              </w:rPr>
              <w:t>12 – 16</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1A57B9" w:rsidRPr="00DC44C2" w:rsidRDefault="001A57B9" w:rsidP="001A57B9">
            <w:pPr>
              <w:widowControl w:val="0"/>
              <w:autoSpaceDE w:val="0"/>
              <w:autoSpaceDN w:val="0"/>
              <w:adjustRightInd w:val="0"/>
              <w:spacing w:after="0" w:line="240" w:lineRule="auto"/>
              <w:jc w:val="center"/>
              <w:rPr>
                <w:rFonts w:ascii="Times New Roman" w:hAnsi="Times New Roman"/>
                <w:b/>
                <w:sz w:val="20"/>
                <w:szCs w:val="20"/>
              </w:rPr>
            </w:pPr>
            <w:r w:rsidRPr="00DC44C2">
              <w:rPr>
                <w:rFonts w:ascii="Times New Roman" w:hAnsi="Times New Roman"/>
                <w:b/>
                <w:sz w:val="20"/>
                <w:szCs w:val="20"/>
              </w:rPr>
              <w:t>9 – 12</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1A57B9" w:rsidRPr="00DC44C2" w:rsidRDefault="001A57B9" w:rsidP="001A57B9">
            <w:pPr>
              <w:widowControl w:val="0"/>
              <w:autoSpaceDE w:val="0"/>
              <w:autoSpaceDN w:val="0"/>
              <w:adjustRightInd w:val="0"/>
              <w:spacing w:after="0" w:line="240" w:lineRule="auto"/>
              <w:jc w:val="center"/>
              <w:rPr>
                <w:rFonts w:ascii="Times New Roman" w:hAnsi="Times New Roman"/>
                <w:b/>
                <w:sz w:val="20"/>
                <w:szCs w:val="20"/>
                <w:highlight w:val="yellow"/>
              </w:rPr>
            </w:pPr>
            <w:r w:rsidRPr="00DC44C2">
              <w:rPr>
                <w:rFonts w:ascii="Times New Roman" w:hAnsi="Times New Roman"/>
                <w:b/>
                <w:sz w:val="20"/>
                <w:szCs w:val="20"/>
              </w:rPr>
              <w:t>9 – 12</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1A57B9" w:rsidRPr="00DC44C2" w:rsidRDefault="001A57B9" w:rsidP="001A57B9">
            <w:pPr>
              <w:widowControl w:val="0"/>
              <w:autoSpaceDE w:val="0"/>
              <w:autoSpaceDN w:val="0"/>
              <w:adjustRightInd w:val="0"/>
              <w:spacing w:after="0" w:line="240" w:lineRule="auto"/>
              <w:jc w:val="center"/>
              <w:rPr>
                <w:rFonts w:ascii="Times New Roman" w:hAnsi="Times New Roman"/>
                <w:b/>
                <w:sz w:val="20"/>
                <w:szCs w:val="20"/>
                <w:highlight w:val="yellow"/>
              </w:rPr>
            </w:pPr>
            <w:r w:rsidRPr="00DC44C2">
              <w:rPr>
                <w:rFonts w:ascii="Times New Roman" w:hAnsi="Times New Roman"/>
                <w:b/>
                <w:sz w:val="20"/>
                <w:szCs w:val="20"/>
              </w:rPr>
              <w:t>9 – 12</w:t>
            </w:r>
          </w:p>
        </w:tc>
      </w:tr>
      <w:tr w:rsidR="001A57B9" w:rsidRPr="00DC44C2" w:rsidTr="00DE43D0">
        <w:tc>
          <w:tcPr>
            <w:tcW w:w="38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A57B9" w:rsidRPr="00DC44C2" w:rsidRDefault="001A57B9" w:rsidP="001A57B9">
            <w:pPr>
              <w:widowControl w:val="0"/>
              <w:autoSpaceDE w:val="0"/>
              <w:autoSpaceDN w:val="0"/>
              <w:adjustRightInd w:val="0"/>
              <w:spacing w:after="0" w:line="240" w:lineRule="auto"/>
              <w:jc w:val="center"/>
              <w:rPr>
                <w:rFonts w:ascii="Times New Roman" w:hAnsi="Times New Roman"/>
                <w:b/>
                <w:sz w:val="20"/>
                <w:szCs w:val="20"/>
              </w:rPr>
            </w:pPr>
            <w:r w:rsidRPr="00DC44C2">
              <w:rPr>
                <w:rFonts w:ascii="Times New Roman" w:hAnsi="Times New Roman"/>
                <w:b/>
                <w:sz w:val="20"/>
                <w:szCs w:val="20"/>
              </w:rPr>
              <w:t>Специальная физическая подготовка</w:t>
            </w:r>
            <w:proofErr w:type="gramStart"/>
            <w:r w:rsidRPr="00DC44C2">
              <w:rPr>
                <w:rFonts w:ascii="Times New Roman" w:hAnsi="Times New Roman"/>
                <w:b/>
                <w:sz w:val="20"/>
                <w:szCs w:val="20"/>
              </w:rPr>
              <w:t xml:space="preserve"> (%)</w:t>
            </w:r>
            <w:proofErr w:type="gramEnd"/>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1A57B9" w:rsidRPr="00DC44C2" w:rsidRDefault="001A57B9" w:rsidP="001A57B9">
            <w:pPr>
              <w:widowControl w:val="0"/>
              <w:autoSpaceDE w:val="0"/>
              <w:autoSpaceDN w:val="0"/>
              <w:adjustRightInd w:val="0"/>
              <w:spacing w:after="0" w:line="240" w:lineRule="auto"/>
              <w:jc w:val="center"/>
              <w:rPr>
                <w:rFonts w:ascii="Times New Roman" w:hAnsi="Times New Roman"/>
                <w:b/>
                <w:sz w:val="20"/>
                <w:szCs w:val="20"/>
              </w:rPr>
            </w:pPr>
            <w:r w:rsidRPr="00DC44C2">
              <w:rPr>
                <w:rFonts w:ascii="Times New Roman" w:hAnsi="Times New Roman"/>
                <w:b/>
                <w:sz w:val="20"/>
                <w:szCs w:val="20"/>
              </w:rPr>
              <w:t>18 – 24</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1A57B9" w:rsidRPr="00DC44C2" w:rsidRDefault="001A57B9" w:rsidP="001A57B9">
            <w:pPr>
              <w:widowControl w:val="0"/>
              <w:autoSpaceDE w:val="0"/>
              <w:autoSpaceDN w:val="0"/>
              <w:adjustRightInd w:val="0"/>
              <w:spacing w:after="0" w:line="240" w:lineRule="auto"/>
              <w:jc w:val="center"/>
              <w:rPr>
                <w:rFonts w:ascii="Times New Roman" w:hAnsi="Times New Roman"/>
                <w:b/>
                <w:sz w:val="20"/>
                <w:szCs w:val="20"/>
              </w:rPr>
            </w:pPr>
            <w:r w:rsidRPr="00DC44C2">
              <w:rPr>
                <w:rFonts w:ascii="Times New Roman" w:hAnsi="Times New Roman"/>
                <w:b/>
                <w:sz w:val="20"/>
                <w:szCs w:val="20"/>
              </w:rPr>
              <w:t>18 – 24</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1A57B9" w:rsidRPr="00DC44C2" w:rsidRDefault="001A57B9" w:rsidP="001A57B9">
            <w:pPr>
              <w:widowControl w:val="0"/>
              <w:autoSpaceDE w:val="0"/>
              <w:autoSpaceDN w:val="0"/>
              <w:adjustRightInd w:val="0"/>
              <w:spacing w:after="0" w:line="240" w:lineRule="auto"/>
              <w:jc w:val="center"/>
              <w:rPr>
                <w:rFonts w:ascii="Times New Roman" w:hAnsi="Times New Roman"/>
                <w:b/>
                <w:sz w:val="20"/>
                <w:szCs w:val="20"/>
              </w:rPr>
            </w:pPr>
            <w:r w:rsidRPr="00DC44C2">
              <w:rPr>
                <w:rFonts w:ascii="Times New Roman" w:hAnsi="Times New Roman"/>
                <w:b/>
                <w:sz w:val="20"/>
                <w:szCs w:val="20"/>
              </w:rPr>
              <w:t>18 – 24</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1A57B9" w:rsidRPr="00DC44C2" w:rsidRDefault="001A57B9" w:rsidP="001A57B9">
            <w:pPr>
              <w:widowControl w:val="0"/>
              <w:autoSpaceDE w:val="0"/>
              <w:autoSpaceDN w:val="0"/>
              <w:adjustRightInd w:val="0"/>
              <w:spacing w:after="0" w:line="240" w:lineRule="auto"/>
              <w:jc w:val="center"/>
              <w:rPr>
                <w:rFonts w:ascii="Times New Roman" w:hAnsi="Times New Roman"/>
                <w:b/>
                <w:sz w:val="20"/>
                <w:szCs w:val="20"/>
              </w:rPr>
            </w:pPr>
            <w:r w:rsidRPr="00DC44C2">
              <w:rPr>
                <w:rFonts w:ascii="Times New Roman" w:hAnsi="Times New Roman"/>
                <w:b/>
                <w:sz w:val="20"/>
                <w:szCs w:val="20"/>
              </w:rPr>
              <w:t>18 – 24</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1A57B9" w:rsidRPr="00DC44C2" w:rsidRDefault="001A57B9" w:rsidP="001A57B9">
            <w:pPr>
              <w:widowControl w:val="0"/>
              <w:autoSpaceDE w:val="0"/>
              <w:autoSpaceDN w:val="0"/>
              <w:adjustRightInd w:val="0"/>
              <w:spacing w:after="0" w:line="240" w:lineRule="auto"/>
              <w:jc w:val="center"/>
              <w:rPr>
                <w:rFonts w:ascii="Times New Roman" w:hAnsi="Times New Roman"/>
                <w:b/>
                <w:sz w:val="20"/>
                <w:szCs w:val="20"/>
                <w:highlight w:val="yellow"/>
              </w:rPr>
            </w:pPr>
            <w:r w:rsidRPr="00DC44C2">
              <w:rPr>
                <w:rFonts w:ascii="Times New Roman" w:hAnsi="Times New Roman"/>
                <w:b/>
                <w:sz w:val="20"/>
                <w:szCs w:val="20"/>
              </w:rPr>
              <w:t>18 – 24</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1A57B9" w:rsidRPr="00DC44C2" w:rsidRDefault="001A57B9" w:rsidP="001A57B9">
            <w:pPr>
              <w:widowControl w:val="0"/>
              <w:autoSpaceDE w:val="0"/>
              <w:autoSpaceDN w:val="0"/>
              <w:adjustRightInd w:val="0"/>
              <w:spacing w:after="0" w:line="240" w:lineRule="auto"/>
              <w:jc w:val="center"/>
              <w:rPr>
                <w:rFonts w:ascii="Times New Roman" w:hAnsi="Times New Roman"/>
                <w:b/>
                <w:sz w:val="20"/>
                <w:szCs w:val="20"/>
                <w:highlight w:val="yellow"/>
              </w:rPr>
            </w:pPr>
            <w:r w:rsidRPr="00DC44C2">
              <w:rPr>
                <w:rFonts w:ascii="Times New Roman" w:hAnsi="Times New Roman"/>
                <w:b/>
                <w:sz w:val="20"/>
                <w:szCs w:val="20"/>
              </w:rPr>
              <w:t>18 – 24</w:t>
            </w:r>
          </w:p>
        </w:tc>
      </w:tr>
      <w:tr w:rsidR="001A57B9" w:rsidRPr="00DC44C2" w:rsidTr="00DE43D0">
        <w:tc>
          <w:tcPr>
            <w:tcW w:w="38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A57B9" w:rsidRPr="00DC44C2" w:rsidRDefault="001A57B9" w:rsidP="001A57B9">
            <w:pPr>
              <w:widowControl w:val="0"/>
              <w:autoSpaceDE w:val="0"/>
              <w:autoSpaceDN w:val="0"/>
              <w:adjustRightInd w:val="0"/>
              <w:spacing w:after="0" w:line="240" w:lineRule="auto"/>
              <w:jc w:val="center"/>
              <w:rPr>
                <w:rFonts w:ascii="Times New Roman" w:hAnsi="Times New Roman"/>
                <w:b/>
                <w:sz w:val="20"/>
                <w:szCs w:val="20"/>
              </w:rPr>
            </w:pPr>
            <w:r w:rsidRPr="00DC44C2">
              <w:rPr>
                <w:rFonts w:ascii="Times New Roman" w:hAnsi="Times New Roman"/>
                <w:b/>
                <w:sz w:val="20"/>
                <w:szCs w:val="20"/>
              </w:rPr>
              <w:t>Техническая подготовка (хореография, совершенствование техники каскадов, сложных элементов, соединений</w:t>
            </w:r>
            <w:proofErr w:type="gramStart"/>
            <w:r w:rsidRPr="00DC44C2">
              <w:rPr>
                <w:rFonts w:ascii="Times New Roman" w:hAnsi="Times New Roman"/>
                <w:b/>
                <w:sz w:val="20"/>
                <w:szCs w:val="20"/>
              </w:rPr>
              <w:t>) (%)</w:t>
            </w:r>
            <w:proofErr w:type="gramEnd"/>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1A57B9" w:rsidRPr="00DC44C2" w:rsidRDefault="001A57B9" w:rsidP="001A57B9">
            <w:pPr>
              <w:widowControl w:val="0"/>
              <w:autoSpaceDE w:val="0"/>
              <w:autoSpaceDN w:val="0"/>
              <w:adjustRightInd w:val="0"/>
              <w:spacing w:after="0" w:line="240" w:lineRule="auto"/>
              <w:jc w:val="center"/>
              <w:rPr>
                <w:rFonts w:ascii="Times New Roman" w:hAnsi="Times New Roman"/>
                <w:b/>
                <w:sz w:val="20"/>
                <w:szCs w:val="20"/>
              </w:rPr>
            </w:pPr>
            <w:r w:rsidRPr="00DC44C2">
              <w:rPr>
                <w:rFonts w:ascii="Times New Roman" w:hAnsi="Times New Roman"/>
                <w:b/>
                <w:sz w:val="20"/>
                <w:szCs w:val="20"/>
              </w:rPr>
              <w:t>30 – 40</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1A57B9" w:rsidRPr="00DC44C2" w:rsidRDefault="001A57B9" w:rsidP="001A57B9">
            <w:pPr>
              <w:widowControl w:val="0"/>
              <w:autoSpaceDE w:val="0"/>
              <w:autoSpaceDN w:val="0"/>
              <w:adjustRightInd w:val="0"/>
              <w:spacing w:after="0" w:line="240" w:lineRule="auto"/>
              <w:jc w:val="center"/>
              <w:rPr>
                <w:rFonts w:ascii="Times New Roman" w:hAnsi="Times New Roman"/>
                <w:b/>
                <w:sz w:val="20"/>
                <w:szCs w:val="20"/>
              </w:rPr>
            </w:pPr>
            <w:r w:rsidRPr="00DC44C2">
              <w:rPr>
                <w:rFonts w:ascii="Times New Roman" w:hAnsi="Times New Roman"/>
                <w:b/>
                <w:sz w:val="20"/>
                <w:szCs w:val="20"/>
              </w:rPr>
              <w:t>32 – 42</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1A57B9" w:rsidRPr="00DC44C2" w:rsidRDefault="001A57B9" w:rsidP="001A57B9">
            <w:pPr>
              <w:widowControl w:val="0"/>
              <w:autoSpaceDE w:val="0"/>
              <w:autoSpaceDN w:val="0"/>
              <w:adjustRightInd w:val="0"/>
              <w:spacing w:after="0" w:line="240" w:lineRule="auto"/>
              <w:jc w:val="center"/>
              <w:rPr>
                <w:rFonts w:ascii="Times New Roman" w:hAnsi="Times New Roman"/>
                <w:b/>
                <w:sz w:val="20"/>
                <w:szCs w:val="20"/>
              </w:rPr>
            </w:pPr>
            <w:r w:rsidRPr="00DC44C2">
              <w:rPr>
                <w:rFonts w:ascii="Times New Roman" w:hAnsi="Times New Roman"/>
                <w:b/>
                <w:sz w:val="20"/>
                <w:szCs w:val="20"/>
              </w:rPr>
              <w:t>37 – 50</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1A57B9" w:rsidRPr="00DC44C2" w:rsidRDefault="001A57B9" w:rsidP="001A57B9">
            <w:pPr>
              <w:widowControl w:val="0"/>
              <w:autoSpaceDE w:val="0"/>
              <w:autoSpaceDN w:val="0"/>
              <w:adjustRightInd w:val="0"/>
              <w:spacing w:after="0" w:line="240" w:lineRule="auto"/>
              <w:jc w:val="center"/>
              <w:rPr>
                <w:rFonts w:ascii="Times New Roman" w:hAnsi="Times New Roman"/>
                <w:b/>
                <w:sz w:val="20"/>
                <w:szCs w:val="20"/>
              </w:rPr>
            </w:pPr>
            <w:r w:rsidRPr="00DC44C2">
              <w:rPr>
                <w:rFonts w:ascii="Times New Roman" w:hAnsi="Times New Roman"/>
                <w:b/>
                <w:sz w:val="20"/>
                <w:szCs w:val="20"/>
              </w:rPr>
              <w:t>40 – 54</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1A57B9" w:rsidRPr="00DC44C2" w:rsidRDefault="001A57B9" w:rsidP="001A57B9">
            <w:pPr>
              <w:widowControl w:val="0"/>
              <w:autoSpaceDE w:val="0"/>
              <w:autoSpaceDN w:val="0"/>
              <w:adjustRightInd w:val="0"/>
              <w:spacing w:after="0" w:line="240" w:lineRule="auto"/>
              <w:jc w:val="center"/>
              <w:rPr>
                <w:rFonts w:ascii="Times New Roman" w:hAnsi="Times New Roman"/>
                <w:b/>
                <w:sz w:val="20"/>
                <w:szCs w:val="20"/>
                <w:highlight w:val="yellow"/>
              </w:rPr>
            </w:pPr>
            <w:r w:rsidRPr="00DC44C2">
              <w:rPr>
                <w:rFonts w:ascii="Times New Roman" w:hAnsi="Times New Roman"/>
                <w:b/>
                <w:sz w:val="20"/>
                <w:szCs w:val="20"/>
              </w:rPr>
              <w:t>40 – 54</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1A57B9" w:rsidRPr="00DC44C2" w:rsidRDefault="001A57B9" w:rsidP="001A57B9">
            <w:pPr>
              <w:widowControl w:val="0"/>
              <w:autoSpaceDE w:val="0"/>
              <w:autoSpaceDN w:val="0"/>
              <w:adjustRightInd w:val="0"/>
              <w:spacing w:after="0" w:line="240" w:lineRule="auto"/>
              <w:jc w:val="center"/>
              <w:rPr>
                <w:rFonts w:ascii="Times New Roman" w:hAnsi="Times New Roman"/>
                <w:b/>
                <w:sz w:val="20"/>
                <w:szCs w:val="20"/>
                <w:highlight w:val="yellow"/>
              </w:rPr>
            </w:pPr>
            <w:r w:rsidRPr="00DC44C2">
              <w:rPr>
                <w:rFonts w:ascii="Times New Roman" w:hAnsi="Times New Roman"/>
                <w:b/>
                <w:sz w:val="20"/>
                <w:szCs w:val="20"/>
              </w:rPr>
              <w:t>39 – 53</w:t>
            </w:r>
          </w:p>
        </w:tc>
      </w:tr>
      <w:tr w:rsidR="001A57B9" w:rsidRPr="00DC44C2" w:rsidTr="00DE43D0">
        <w:tc>
          <w:tcPr>
            <w:tcW w:w="38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A57B9" w:rsidRPr="00DC44C2" w:rsidRDefault="001A57B9" w:rsidP="001A57B9">
            <w:pPr>
              <w:widowControl w:val="0"/>
              <w:autoSpaceDE w:val="0"/>
              <w:autoSpaceDN w:val="0"/>
              <w:adjustRightInd w:val="0"/>
              <w:spacing w:after="0" w:line="240" w:lineRule="auto"/>
              <w:jc w:val="center"/>
              <w:rPr>
                <w:rFonts w:ascii="Times New Roman" w:hAnsi="Times New Roman"/>
                <w:b/>
                <w:sz w:val="20"/>
                <w:szCs w:val="20"/>
              </w:rPr>
            </w:pPr>
            <w:r w:rsidRPr="00DC44C2">
              <w:rPr>
                <w:rFonts w:ascii="Times New Roman" w:hAnsi="Times New Roman"/>
                <w:b/>
                <w:sz w:val="20"/>
                <w:szCs w:val="20"/>
              </w:rPr>
              <w:t>Тактическая</w:t>
            </w:r>
            <w:proofErr w:type="gramStart"/>
            <w:r w:rsidRPr="00DC44C2">
              <w:rPr>
                <w:rFonts w:ascii="Times New Roman" w:hAnsi="Times New Roman"/>
                <w:b/>
                <w:sz w:val="20"/>
                <w:szCs w:val="20"/>
              </w:rPr>
              <w:t xml:space="preserve"> (%)</w:t>
            </w:r>
            <w:proofErr w:type="gramEnd"/>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1A57B9" w:rsidRPr="00DC44C2" w:rsidRDefault="001A57B9" w:rsidP="001A57B9">
            <w:pPr>
              <w:widowControl w:val="0"/>
              <w:autoSpaceDE w:val="0"/>
              <w:autoSpaceDN w:val="0"/>
              <w:adjustRightInd w:val="0"/>
              <w:spacing w:after="0" w:line="240" w:lineRule="auto"/>
              <w:jc w:val="center"/>
              <w:rPr>
                <w:rFonts w:ascii="Times New Roman" w:hAnsi="Times New Roman"/>
                <w:b/>
                <w:sz w:val="20"/>
                <w:szCs w:val="20"/>
              </w:rPr>
            </w:pPr>
            <w:r w:rsidRPr="00DC44C2">
              <w:rPr>
                <w:rFonts w:ascii="Times New Roman" w:hAnsi="Times New Roman"/>
                <w:b/>
                <w:sz w:val="20"/>
                <w:szCs w:val="20"/>
              </w:rPr>
              <w:t>1 – 2</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1A57B9" w:rsidRPr="00DC44C2" w:rsidRDefault="001A57B9" w:rsidP="001A57B9">
            <w:pPr>
              <w:widowControl w:val="0"/>
              <w:autoSpaceDE w:val="0"/>
              <w:autoSpaceDN w:val="0"/>
              <w:adjustRightInd w:val="0"/>
              <w:spacing w:after="0" w:line="240" w:lineRule="auto"/>
              <w:jc w:val="center"/>
              <w:rPr>
                <w:rFonts w:ascii="Times New Roman" w:hAnsi="Times New Roman"/>
                <w:b/>
                <w:sz w:val="20"/>
                <w:szCs w:val="20"/>
              </w:rPr>
            </w:pPr>
            <w:r w:rsidRPr="00DC44C2">
              <w:rPr>
                <w:rFonts w:ascii="Times New Roman" w:hAnsi="Times New Roman"/>
                <w:b/>
                <w:sz w:val="20"/>
                <w:szCs w:val="20"/>
              </w:rPr>
              <w:t>1 – 2</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1A57B9" w:rsidRPr="00DC44C2" w:rsidRDefault="001A57B9" w:rsidP="001A57B9">
            <w:pPr>
              <w:widowControl w:val="0"/>
              <w:autoSpaceDE w:val="0"/>
              <w:autoSpaceDN w:val="0"/>
              <w:adjustRightInd w:val="0"/>
              <w:spacing w:after="0" w:line="240" w:lineRule="auto"/>
              <w:jc w:val="center"/>
              <w:rPr>
                <w:rFonts w:ascii="Times New Roman" w:hAnsi="Times New Roman"/>
                <w:b/>
                <w:sz w:val="20"/>
                <w:szCs w:val="20"/>
              </w:rPr>
            </w:pPr>
            <w:r w:rsidRPr="00DC44C2">
              <w:rPr>
                <w:rFonts w:ascii="Times New Roman" w:hAnsi="Times New Roman"/>
                <w:b/>
                <w:sz w:val="20"/>
                <w:szCs w:val="20"/>
              </w:rPr>
              <w:t>4 – 6</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1A57B9" w:rsidRPr="00DC44C2" w:rsidRDefault="001A57B9" w:rsidP="001A57B9">
            <w:pPr>
              <w:widowControl w:val="0"/>
              <w:autoSpaceDE w:val="0"/>
              <w:autoSpaceDN w:val="0"/>
              <w:adjustRightInd w:val="0"/>
              <w:spacing w:after="0" w:line="240" w:lineRule="auto"/>
              <w:jc w:val="center"/>
              <w:rPr>
                <w:rFonts w:ascii="Times New Roman" w:hAnsi="Times New Roman"/>
                <w:b/>
                <w:sz w:val="20"/>
                <w:szCs w:val="20"/>
              </w:rPr>
            </w:pPr>
            <w:r w:rsidRPr="00DC44C2">
              <w:rPr>
                <w:rFonts w:ascii="Times New Roman" w:hAnsi="Times New Roman"/>
                <w:b/>
                <w:sz w:val="20"/>
                <w:szCs w:val="20"/>
              </w:rPr>
              <w:t>4 – 6</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1A57B9" w:rsidRPr="00DC44C2" w:rsidRDefault="001A57B9" w:rsidP="001A57B9">
            <w:pPr>
              <w:widowControl w:val="0"/>
              <w:autoSpaceDE w:val="0"/>
              <w:autoSpaceDN w:val="0"/>
              <w:adjustRightInd w:val="0"/>
              <w:spacing w:after="0" w:line="240" w:lineRule="auto"/>
              <w:jc w:val="center"/>
              <w:rPr>
                <w:rFonts w:ascii="Times New Roman" w:hAnsi="Times New Roman"/>
                <w:b/>
                <w:sz w:val="20"/>
                <w:szCs w:val="20"/>
                <w:highlight w:val="yellow"/>
              </w:rPr>
            </w:pPr>
            <w:r w:rsidRPr="00DC44C2">
              <w:rPr>
                <w:rFonts w:ascii="Times New Roman" w:hAnsi="Times New Roman"/>
                <w:b/>
                <w:sz w:val="20"/>
                <w:szCs w:val="20"/>
              </w:rPr>
              <w:t>3 – 4</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1A57B9" w:rsidRPr="00DC44C2" w:rsidRDefault="001A57B9" w:rsidP="001A57B9">
            <w:pPr>
              <w:widowControl w:val="0"/>
              <w:autoSpaceDE w:val="0"/>
              <w:autoSpaceDN w:val="0"/>
              <w:adjustRightInd w:val="0"/>
              <w:spacing w:after="0" w:line="240" w:lineRule="auto"/>
              <w:jc w:val="center"/>
              <w:rPr>
                <w:rFonts w:ascii="Times New Roman" w:hAnsi="Times New Roman"/>
                <w:b/>
                <w:sz w:val="20"/>
                <w:szCs w:val="20"/>
                <w:highlight w:val="yellow"/>
              </w:rPr>
            </w:pPr>
            <w:r w:rsidRPr="00DC44C2">
              <w:rPr>
                <w:rFonts w:ascii="Times New Roman" w:hAnsi="Times New Roman"/>
                <w:b/>
                <w:sz w:val="20"/>
                <w:szCs w:val="20"/>
              </w:rPr>
              <w:t>1 – 2</w:t>
            </w:r>
          </w:p>
        </w:tc>
      </w:tr>
      <w:tr w:rsidR="001A57B9" w:rsidRPr="00DC44C2" w:rsidTr="00DE43D0">
        <w:tc>
          <w:tcPr>
            <w:tcW w:w="38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A57B9" w:rsidRPr="00DC44C2" w:rsidRDefault="001A57B9" w:rsidP="001A57B9">
            <w:pPr>
              <w:widowControl w:val="0"/>
              <w:autoSpaceDE w:val="0"/>
              <w:autoSpaceDN w:val="0"/>
              <w:adjustRightInd w:val="0"/>
              <w:spacing w:after="0" w:line="240" w:lineRule="auto"/>
              <w:jc w:val="center"/>
              <w:rPr>
                <w:rFonts w:ascii="Times New Roman" w:hAnsi="Times New Roman"/>
                <w:b/>
                <w:sz w:val="20"/>
                <w:szCs w:val="20"/>
              </w:rPr>
            </w:pPr>
            <w:r w:rsidRPr="00DC44C2">
              <w:rPr>
                <w:rFonts w:ascii="Times New Roman" w:hAnsi="Times New Roman"/>
                <w:b/>
                <w:sz w:val="20"/>
                <w:szCs w:val="20"/>
              </w:rPr>
              <w:t>Теоретическая и психологическая подготовка</w:t>
            </w:r>
            <w:proofErr w:type="gramStart"/>
            <w:r w:rsidRPr="00DC44C2">
              <w:rPr>
                <w:rFonts w:ascii="Times New Roman" w:hAnsi="Times New Roman"/>
                <w:b/>
                <w:sz w:val="20"/>
                <w:szCs w:val="20"/>
              </w:rPr>
              <w:t xml:space="preserve"> (%)</w:t>
            </w:r>
            <w:proofErr w:type="gramEnd"/>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1A57B9" w:rsidRPr="00DC44C2" w:rsidRDefault="001A57B9" w:rsidP="001A57B9">
            <w:pPr>
              <w:widowControl w:val="0"/>
              <w:autoSpaceDE w:val="0"/>
              <w:autoSpaceDN w:val="0"/>
              <w:adjustRightInd w:val="0"/>
              <w:spacing w:after="0" w:line="240" w:lineRule="auto"/>
              <w:jc w:val="center"/>
              <w:rPr>
                <w:rFonts w:ascii="Times New Roman" w:hAnsi="Times New Roman"/>
                <w:b/>
                <w:sz w:val="20"/>
                <w:szCs w:val="20"/>
              </w:rPr>
            </w:pPr>
            <w:r w:rsidRPr="00DC44C2">
              <w:rPr>
                <w:rFonts w:ascii="Times New Roman" w:hAnsi="Times New Roman"/>
                <w:b/>
                <w:sz w:val="20"/>
                <w:szCs w:val="20"/>
              </w:rPr>
              <w:t>2 – 4</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1A57B9" w:rsidRPr="00DC44C2" w:rsidRDefault="001A57B9" w:rsidP="001A57B9">
            <w:pPr>
              <w:widowControl w:val="0"/>
              <w:autoSpaceDE w:val="0"/>
              <w:autoSpaceDN w:val="0"/>
              <w:adjustRightInd w:val="0"/>
              <w:spacing w:after="0" w:line="240" w:lineRule="auto"/>
              <w:jc w:val="center"/>
              <w:rPr>
                <w:rFonts w:ascii="Times New Roman" w:hAnsi="Times New Roman"/>
                <w:b/>
                <w:sz w:val="20"/>
                <w:szCs w:val="20"/>
              </w:rPr>
            </w:pPr>
            <w:r w:rsidRPr="00DC44C2">
              <w:rPr>
                <w:rFonts w:ascii="Times New Roman" w:hAnsi="Times New Roman"/>
                <w:b/>
                <w:sz w:val="20"/>
                <w:szCs w:val="20"/>
              </w:rPr>
              <w:t>2 – 4</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1A57B9" w:rsidRPr="00DC44C2" w:rsidRDefault="001A57B9" w:rsidP="001A57B9">
            <w:pPr>
              <w:widowControl w:val="0"/>
              <w:autoSpaceDE w:val="0"/>
              <w:autoSpaceDN w:val="0"/>
              <w:adjustRightInd w:val="0"/>
              <w:spacing w:after="0" w:line="240" w:lineRule="auto"/>
              <w:jc w:val="center"/>
              <w:rPr>
                <w:rFonts w:ascii="Times New Roman" w:hAnsi="Times New Roman"/>
                <w:b/>
                <w:sz w:val="20"/>
                <w:szCs w:val="20"/>
              </w:rPr>
            </w:pPr>
            <w:r w:rsidRPr="00DC44C2">
              <w:rPr>
                <w:rFonts w:ascii="Times New Roman" w:hAnsi="Times New Roman"/>
                <w:b/>
                <w:sz w:val="20"/>
                <w:szCs w:val="20"/>
              </w:rPr>
              <w:t>4 – 6</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1A57B9" w:rsidRPr="00DC44C2" w:rsidRDefault="001A57B9" w:rsidP="001A57B9">
            <w:pPr>
              <w:widowControl w:val="0"/>
              <w:autoSpaceDE w:val="0"/>
              <w:autoSpaceDN w:val="0"/>
              <w:adjustRightInd w:val="0"/>
              <w:spacing w:after="0" w:line="240" w:lineRule="auto"/>
              <w:jc w:val="center"/>
              <w:rPr>
                <w:rFonts w:ascii="Times New Roman" w:hAnsi="Times New Roman"/>
                <w:b/>
                <w:sz w:val="20"/>
                <w:szCs w:val="20"/>
              </w:rPr>
            </w:pPr>
            <w:r w:rsidRPr="00DC44C2">
              <w:rPr>
                <w:rFonts w:ascii="Times New Roman" w:hAnsi="Times New Roman"/>
                <w:b/>
                <w:sz w:val="20"/>
                <w:szCs w:val="20"/>
              </w:rPr>
              <w:t>4 – 6</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1A57B9" w:rsidRPr="00DC44C2" w:rsidRDefault="001A57B9" w:rsidP="001A57B9">
            <w:pPr>
              <w:widowControl w:val="0"/>
              <w:autoSpaceDE w:val="0"/>
              <w:autoSpaceDN w:val="0"/>
              <w:adjustRightInd w:val="0"/>
              <w:spacing w:after="0" w:line="240" w:lineRule="auto"/>
              <w:jc w:val="center"/>
              <w:rPr>
                <w:rFonts w:ascii="Times New Roman" w:hAnsi="Times New Roman"/>
                <w:b/>
                <w:sz w:val="20"/>
                <w:szCs w:val="20"/>
              </w:rPr>
            </w:pPr>
            <w:r w:rsidRPr="00DC44C2">
              <w:rPr>
                <w:rFonts w:ascii="Times New Roman" w:hAnsi="Times New Roman"/>
                <w:b/>
                <w:sz w:val="20"/>
                <w:szCs w:val="20"/>
              </w:rPr>
              <w:t>3 – 4</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1A57B9" w:rsidRPr="00DC44C2" w:rsidRDefault="001A57B9" w:rsidP="001A57B9">
            <w:pPr>
              <w:widowControl w:val="0"/>
              <w:autoSpaceDE w:val="0"/>
              <w:autoSpaceDN w:val="0"/>
              <w:adjustRightInd w:val="0"/>
              <w:spacing w:after="0" w:line="240" w:lineRule="auto"/>
              <w:jc w:val="center"/>
              <w:rPr>
                <w:rFonts w:ascii="Times New Roman" w:hAnsi="Times New Roman"/>
                <w:b/>
                <w:sz w:val="20"/>
                <w:szCs w:val="20"/>
              </w:rPr>
            </w:pPr>
            <w:r w:rsidRPr="00DC44C2">
              <w:rPr>
                <w:rFonts w:ascii="Times New Roman" w:hAnsi="Times New Roman"/>
                <w:b/>
                <w:sz w:val="20"/>
                <w:szCs w:val="20"/>
              </w:rPr>
              <w:t>3 – 4</w:t>
            </w:r>
          </w:p>
        </w:tc>
      </w:tr>
      <w:tr w:rsidR="001A57B9" w:rsidRPr="00DC44C2" w:rsidTr="00DE43D0">
        <w:tc>
          <w:tcPr>
            <w:tcW w:w="38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A57B9" w:rsidRPr="00DC44C2" w:rsidRDefault="001A57B9" w:rsidP="001A57B9">
            <w:pPr>
              <w:widowControl w:val="0"/>
              <w:autoSpaceDE w:val="0"/>
              <w:autoSpaceDN w:val="0"/>
              <w:adjustRightInd w:val="0"/>
              <w:spacing w:after="0" w:line="240" w:lineRule="auto"/>
              <w:jc w:val="center"/>
              <w:rPr>
                <w:rFonts w:ascii="Times New Roman" w:hAnsi="Times New Roman"/>
                <w:b/>
                <w:sz w:val="20"/>
                <w:szCs w:val="20"/>
              </w:rPr>
            </w:pPr>
            <w:r w:rsidRPr="00DC44C2">
              <w:rPr>
                <w:rFonts w:ascii="Times New Roman" w:hAnsi="Times New Roman"/>
                <w:b/>
                <w:sz w:val="20"/>
                <w:szCs w:val="20"/>
              </w:rPr>
              <w:t>Участие в соревнованиях</w:t>
            </w:r>
            <w:proofErr w:type="gramStart"/>
            <w:r w:rsidRPr="00DC44C2">
              <w:rPr>
                <w:rFonts w:ascii="Times New Roman" w:hAnsi="Times New Roman"/>
                <w:b/>
                <w:sz w:val="20"/>
                <w:szCs w:val="20"/>
              </w:rPr>
              <w:t xml:space="preserve"> (%)</w:t>
            </w:r>
            <w:proofErr w:type="gramEnd"/>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1A57B9" w:rsidRPr="00DC44C2" w:rsidRDefault="001A57B9" w:rsidP="001A57B9">
            <w:pPr>
              <w:widowControl w:val="0"/>
              <w:autoSpaceDE w:val="0"/>
              <w:autoSpaceDN w:val="0"/>
              <w:adjustRightInd w:val="0"/>
              <w:spacing w:after="0" w:line="240" w:lineRule="auto"/>
              <w:jc w:val="center"/>
              <w:rPr>
                <w:rFonts w:ascii="Times New Roman" w:hAnsi="Times New Roman"/>
                <w:b/>
                <w:sz w:val="20"/>
                <w:szCs w:val="20"/>
              </w:rPr>
            </w:pPr>
            <w:r w:rsidRPr="00DC44C2">
              <w:rPr>
                <w:rFonts w:ascii="Times New Roman" w:hAnsi="Times New Roman"/>
                <w:b/>
                <w:sz w:val="20"/>
                <w:szCs w:val="20"/>
              </w:rPr>
              <w:t>2 – 4</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1A57B9" w:rsidRPr="00DC44C2" w:rsidRDefault="001A57B9" w:rsidP="001A57B9">
            <w:pPr>
              <w:widowControl w:val="0"/>
              <w:autoSpaceDE w:val="0"/>
              <w:autoSpaceDN w:val="0"/>
              <w:adjustRightInd w:val="0"/>
              <w:spacing w:after="0" w:line="240" w:lineRule="auto"/>
              <w:jc w:val="center"/>
              <w:rPr>
                <w:rFonts w:ascii="Times New Roman" w:hAnsi="Times New Roman"/>
                <w:b/>
                <w:sz w:val="20"/>
                <w:szCs w:val="20"/>
              </w:rPr>
            </w:pPr>
            <w:r w:rsidRPr="00DC44C2">
              <w:rPr>
                <w:rFonts w:ascii="Times New Roman" w:hAnsi="Times New Roman"/>
                <w:b/>
                <w:sz w:val="20"/>
                <w:szCs w:val="20"/>
              </w:rPr>
              <w:t>2 – 4</w:t>
            </w:r>
          </w:p>
        </w:tc>
        <w:tc>
          <w:tcPr>
            <w:tcW w:w="992" w:type="dxa"/>
            <w:vMerge w:val="restart"/>
            <w:tcBorders>
              <w:top w:val="single" w:sz="4" w:space="0" w:color="auto"/>
              <w:left w:val="single" w:sz="4" w:space="0" w:color="auto"/>
              <w:right w:val="single" w:sz="4" w:space="0" w:color="auto"/>
            </w:tcBorders>
            <w:tcMar>
              <w:top w:w="62" w:type="dxa"/>
              <w:left w:w="102" w:type="dxa"/>
              <w:bottom w:w="102" w:type="dxa"/>
              <w:right w:w="62" w:type="dxa"/>
            </w:tcMar>
            <w:vAlign w:val="center"/>
          </w:tcPr>
          <w:p w:rsidR="001A57B9" w:rsidRPr="00DC44C2" w:rsidRDefault="001A57B9" w:rsidP="001A57B9">
            <w:pPr>
              <w:widowControl w:val="0"/>
              <w:autoSpaceDE w:val="0"/>
              <w:autoSpaceDN w:val="0"/>
              <w:adjustRightInd w:val="0"/>
              <w:spacing w:after="0" w:line="240" w:lineRule="auto"/>
              <w:jc w:val="center"/>
              <w:rPr>
                <w:rFonts w:ascii="Times New Roman" w:hAnsi="Times New Roman"/>
                <w:b/>
                <w:sz w:val="20"/>
                <w:szCs w:val="20"/>
              </w:rPr>
            </w:pPr>
            <w:r w:rsidRPr="00DC44C2">
              <w:rPr>
                <w:rFonts w:ascii="Times New Roman" w:hAnsi="Times New Roman"/>
                <w:b/>
                <w:sz w:val="20"/>
                <w:szCs w:val="20"/>
              </w:rPr>
              <w:t>3-6</w:t>
            </w:r>
          </w:p>
        </w:tc>
        <w:tc>
          <w:tcPr>
            <w:tcW w:w="992" w:type="dxa"/>
            <w:vMerge w:val="restart"/>
            <w:tcBorders>
              <w:top w:val="single" w:sz="4" w:space="0" w:color="auto"/>
              <w:left w:val="single" w:sz="4" w:space="0" w:color="auto"/>
              <w:right w:val="single" w:sz="4" w:space="0" w:color="auto"/>
            </w:tcBorders>
            <w:tcMar>
              <w:top w:w="62" w:type="dxa"/>
              <w:left w:w="102" w:type="dxa"/>
              <w:bottom w:w="102" w:type="dxa"/>
              <w:right w:w="62" w:type="dxa"/>
            </w:tcMar>
            <w:vAlign w:val="center"/>
          </w:tcPr>
          <w:p w:rsidR="001A57B9" w:rsidRPr="00DC44C2" w:rsidRDefault="001A57B9" w:rsidP="001A57B9">
            <w:pPr>
              <w:widowControl w:val="0"/>
              <w:autoSpaceDE w:val="0"/>
              <w:autoSpaceDN w:val="0"/>
              <w:adjustRightInd w:val="0"/>
              <w:spacing w:after="0" w:line="240" w:lineRule="auto"/>
              <w:jc w:val="center"/>
              <w:rPr>
                <w:rFonts w:ascii="Times New Roman" w:hAnsi="Times New Roman"/>
                <w:b/>
                <w:sz w:val="20"/>
                <w:szCs w:val="20"/>
              </w:rPr>
            </w:pPr>
            <w:r w:rsidRPr="00DC44C2">
              <w:rPr>
                <w:rFonts w:ascii="Times New Roman" w:hAnsi="Times New Roman"/>
                <w:b/>
                <w:sz w:val="20"/>
                <w:szCs w:val="20"/>
              </w:rPr>
              <w:t>3-6</w:t>
            </w:r>
          </w:p>
        </w:tc>
        <w:tc>
          <w:tcPr>
            <w:tcW w:w="1418" w:type="dxa"/>
            <w:vMerge w:val="restart"/>
            <w:tcBorders>
              <w:top w:val="single" w:sz="4" w:space="0" w:color="auto"/>
              <w:left w:val="single" w:sz="4" w:space="0" w:color="auto"/>
              <w:right w:val="single" w:sz="4" w:space="0" w:color="auto"/>
            </w:tcBorders>
            <w:tcMar>
              <w:top w:w="62" w:type="dxa"/>
              <w:left w:w="102" w:type="dxa"/>
              <w:bottom w:w="102" w:type="dxa"/>
              <w:right w:w="62" w:type="dxa"/>
            </w:tcMar>
            <w:vAlign w:val="center"/>
          </w:tcPr>
          <w:p w:rsidR="001A57B9" w:rsidRPr="00DC44C2" w:rsidRDefault="001A57B9" w:rsidP="001A57B9">
            <w:pPr>
              <w:widowControl w:val="0"/>
              <w:autoSpaceDE w:val="0"/>
              <w:autoSpaceDN w:val="0"/>
              <w:adjustRightInd w:val="0"/>
              <w:spacing w:after="0" w:line="240" w:lineRule="auto"/>
              <w:jc w:val="center"/>
              <w:rPr>
                <w:rFonts w:ascii="Times New Roman" w:hAnsi="Times New Roman"/>
                <w:b/>
                <w:sz w:val="20"/>
                <w:szCs w:val="20"/>
              </w:rPr>
            </w:pPr>
            <w:r w:rsidRPr="00DC44C2">
              <w:rPr>
                <w:rFonts w:ascii="Times New Roman" w:hAnsi="Times New Roman"/>
                <w:b/>
                <w:sz w:val="20"/>
                <w:szCs w:val="20"/>
              </w:rPr>
              <w:t>5-7</w:t>
            </w:r>
          </w:p>
        </w:tc>
        <w:tc>
          <w:tcPr>
            <w:tcW w:w="1559" w:type="dxa"/>
            <w:vMerge w:val="restart"/>
            <w:tcBorders>
              <w:top w:val="single" w:sz="4" w:space="0" w:color="auto"/>
              <w:left w:val="single" w:sz="4" w:space="0" w:color="auto"/>
              <w:right w:val="single" w:sz="4" w:space="0" w:color="auto"/>
            </w:tcBorders>
            <w:tcMar>
              <w:top w:w="62" w:type="dxa"/>
              <w:left w:w="102" w:type="dxa"/>
              <w:bottom w:w="102" w:type="dxa"/>
              <w:right w:w="62" w:type="dxa"/>
            </w:tcMar>
            <w:vAlign w:val="center"/>
          </w:tcPr>
          <w:p w:rsidR="001A57B9" w:rsidRPr="00DC44C2" w:rsidRDefault="001A57B9" w:rsidP="001A57B9">
            <w:pPr>
              <w:widowControl w:val="0"/>
              <w:autoSpaceDE w:val="0"/>
              <w:autoSpaceDN w:val="0"/>
              <w:adjustRightInd w:val="0"/>
              <w:spacing w:after="0" w:line="240" w:lineRule="auto"/>
              <w:jc w:val="center"/>
              <w:rPr>
                <w:rFonts w:ascii="Times New Roman" w:hAnsi="Times New Roman"/>
                <w:b/>
                <w:sz w:val="20"/>
                <w:szCs w:val="20"/>
              </w:rPr>
            </w:pPr>
            <w:r w:rsidRPr="00DC44C2">
              <w:rPr>
                <w:rFonts w:ascii="Times New Roman" w:hAnsi="Times New Roman"/>
                <w:b/>
                <w:sz w:val="20"/>
                <w:szCs w:val="20"/>
              </w:rPr>
              <w:t>9 – 13</w:t>
            </w:r>
          </w:p>
        </w:tc>
      </w:tr>
      <w:tr w:rsidR="001A57B9" w:rsidRPr="00DC44C2" w:rsidTr="00DE43D0">
        <w:tc>
          <w:tcPr>
            <w:tcW w:w="38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A57B9" w:rsidRPr="00DC44C2" w:rsidRDefault="001A57B9" w:rsidP="001A57B9">
            <w:pPr>
              <w:widowControl w:val="0"/>
              <w:autoSpaceDE w:val="0"/>
              <w:autoSpaceDN w:val="0"/>
              <w:adjustRightInd w:val="0"/>
              <w:spacing w:after="0" w:line="240" w:lineRule="auto"/>
              <w:jc w:val="center"/>
              <w:rPr>
                <w:rFonts w:ascii="Times New Roman" w:hAnsi="Times New Roman"/>
                <w:b/>
                <w:sz w:val="20"/>
                <w:szCs w:val="20"/>
              </w:rPr>
            </w:pPr>
            <w:r w:rsidRPr="00DC44C2">
              <w:rPr>
                <w:rFonts w:ascii="Times New Roman" w:hAnsi="Times New Roman"/>
                <w:b/>
                <w:sz w:val="20"/>
                <w:szCs w:val="20"/>
              </w:rPr>
              <w:t>Контрольные испытания</w:t>
            </w:r>
            <w:proofErr w:type="gramStart"/>
            <w:r w:rsidRPr="00DC44C2">
              <w:rPr>
                <w:rFonts w:ascii="Times New Roman" w:hAnsi="Times New Roman"/>
                <w:b/>
                <w:sz w:val="20"/>
                <w:szCs w:val="20"/>
              </w:rPr>
              <w:t xml:space="preserve"> (%)</w:t>
            </w:r>
            <w:proofErr w:type="gramEnd"/>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1A57B9" w:rsidRPr="00DC44C2" w:rsidRDefault="001A57B9" w:rsidP="001A57B9">
            <w:pPr>
              <w:widowControl w:val="0"/>
              <w:autoSpaceDE w:val="0"/>
              <w:autoSpaceDN w:val="0"/>
              <w:adjustRightInd w:val="0"/>
              <w:spacing w:after="0" w:line="240" w:lineRule="auto"/>
              <w:jc w:val="center"/>
              <w:rPr>
                <w:rFonts w:ascii="Times New Roman" w:hAnsi="Times New Roman"/>
                <w:b/>
                <w:sz w:val="20"/>
                <w:szCs w:val="20"/>
              </w:rPr>
            </w:pPr>
            <w:r w:rsidRPr="00DC44C2">
              <w:rPr>
                <w:rFonts w:ascii="Times New Roman" w:hAnsi="Times New Roman"/>
                <w:b/>
                <w:sz w:val="20"/>
                <w:szCs w:val="20"/>
              </w:rPr>
              <w:t>4 – 6</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1A57B9" w:rsidRPr="00DC44C2" w:rsidRDefault="001A57B9" w:rsidP="001A57B9">
            <w:pPr>
              <w:widowControl w:val="0"/>
              <w:autoSpaceDE w:val="0"/>
              <w:autoSpaceDN w:val="0"/>
              <w:adjustRightInd w:val="0"/>
              <w:spacing w:after="0" w:line="240" w:lineRule="auto"/>
              <w:jc w:val="center"/>
              <w:rPr>
                <w:rFonts w:ascii="Times New Roman" w:hAnsi="Times New Roman"/>
                <w:b/>
                <w:sz w:val="20"/>
                <w:szCs w:val="20"/>
              </w:rPr>
            </w:pPr>
            <w:r w:rsidRPr="00DC44C2">
              <w:rPr>
                <w:rFonts w:ascii="Times New Roman" w:hAnsi="Times New Roman"/>
                <w:b/>
                <w:sz w:val="20"/>
                <w:szCs w:val="20"/>
              </w:rPr>
              <w:t>4 – 6</w:t>
            </w:r>
          </w:p>
        </w:tc>
        <w:tc>
          <w:tcPr>
            <w:tcW w:w="992" w:type="dxa"/>
            <w:vMerge/>
            <w:tcBorders>
              <w:left w:val="single" w:sz="4" w:space="0" w:color="auto"/>
              <w:bottom w:val="single" w:sz="4" w:space="0" w:color="auto"/>
              <w:right w:val="single" w:sz="4" w:space="0" w:color="auto"/>
            </w:tcBorders>
            <w:tcMar>
              <w:top w:w="62" w:type="dxa"/>
              <w:left w:w="102" w:type="dxa"/>
              <w:bottom w:w="102" w:type="dxa"/>
              <w:right w:w="62" w:type="dxa"/>
            </w:tcMar>
            <w:vAlign w:val="center"/>
          </w:tcPr>
          <w:p w:rsidR="001A57B9" w:rsidRPr="00DC44C2" w:rsidRDefault="001A57B9" w:rsidP="001A57B9">
            <w:pPr>
              <w:widowControl w:val="0"/>
              <w:autoSpaceDE w:val="0"/>
              <w:autoSpaceDN w:val="0"/>
              <w:adjustRightInd w:val="0"/>
              <w:spacing w:after="0" w:line="240" w:lineRule="auto"/>
              <w:jc w:val="center"/>
              <w:rPr>
                <w:rFonts w:ascii="Times New Roman" w:hAnsi="Times New Roman"/>
                <w:b/>
                <w:sz w:val="20"/>
                <w:szCs w:val="20"/>
              </w:rPr>
            </w:pPr>
          </w:p>
        </w:tc>
        <w:tc>
          <w:tcPr>
            <w:tcW w:w="992" w:type="dxa"/>
            <w:vMerge/>
            <w:tcBorders>
              <w:left w:val="single" w:sz="4" w:space="0" w:color="auto"/>
              <w:bottom w:val="single" w:sz="4" w:space="0" w:color="auto"/>
              <w:right w:val="single" w:sz="4" w:space="0" w:color="auto"/>
            </w:tcBorders>
            <w:tcMar>
              <w:top w:w="62" w:type="dxa"/>
              <w:left w:w="102" w:type="dxa"/>
              <w:bottom w:w="102" w:type="dxa"/>
              <w:right w:w="62" w:type="dxa"/>
            </w:tcMar>
            <w:vAlign w:val="center"/>
          </w:tcPr>
          <w:p w:rsidR="001A57B9" w:rsidRPr="00DC44C2" w:rsidRDefault="001A57B9" w:rsidP="001A57B9">
            <w:pPr>
              <w:widowControl w:val="0"/>
              <w:autoSpaceDE w:val="0"/>
              <w:autoSpaceDN w:val="0"/>
              <w:adjustRightInd w:val="0"/>
              <w:spacing w:after="0" w:line="240" w:lineRule="auto"/>
              <w:jc w:val="center"/>
              <w:rPr>
                <w:rFonts w:ascii="Times New Roman" w:hAnsi="Times New Roman"/>
                <w:b/>
                <w:sz w:val="20"/>
                <w:szCs w:val="20"/>
              </w:rPr>
            </w:pPr>
          </w:p>
        </w:tc>
        <w:tc>
          <w:tcPr>
            <w:tcW w:w="1418" w:type="dxa"/>
            <w:vMerge/>
            <w:tcBorders>
              <w:left w:val="single" w:sz="4" w:space="0" w:color="auto"/>
              <w:bottom w:val="single" w:sz="4" w:space="0" w:color="auto"/>
              <w:right w:val="single" w:sz="4" w:space="0" w:color="auto"/>
            </w:tcBorders>
            <w:tcMar>
              <w:top w:w="62" w:type="dxa"/>
              <w:left w:w="102" w:type="dxa"/>
              <w:bottom w:w="102" w:type="dxa"/>
              <w:right w:w="62" w:type="dxa"/>
            </w:tcMar>
            <w:vAlign w:val="center"/>
          </w:tcPr>
          <w:p w:rsidR="001A57B9" w:rsidRPr="00DC44C2" w:rsidRDefault="001A57B9" w:rsidP="001A57B9">
            <w:pPr>
              <w:widowControl w:val="0"/>
              <w:autoSpaceDE w:val="0"/>
              <w:autoSpaceDN w:val="0"/>
              <w:adjustRightInd w:val="0"/>
              <w:spacing w:after="0" w:line="240" w:lineRule="auto"/>
              <w:jc w:val="center"/>
              <w:rPr>
                <w:rFonts w:ascii="Times New Roman" w:hAnsi="Times New Roman"/>
                <w:b/>
                <w:sz w:val="20"/>
                <w:szCs w:val="20"/>
                <w:highlight w:val="yellow"/>
              </w:rPr>
            </w:pPr>
          </w:p>
        </w:tc>
        <w:tc>
          <w:tcPr>
            <w:tcW w:w="1559" w:type="dxa"/>
            <w:vMerge/>
            <w:tcBorders>
              <w:left w:val="single" w:sz="4" w:space="0" w:color="auto"/>
              <w:bottom w:val="single" w:sz="4" w:space="0" w:color="auto"/>
              <w:right w:val="single" w:sz="4" w:space="0" w:color="auto"/>
            </w:tcBorders>
            <w:tcMar>
              <w:top w:w="62" w:type="dxa"/>
              <w:left w:w="102" w:type="dxa"/>
              <w:bottom w:w="102" w:type="dxa"/>
              <w:right w:w="62" w:type="dxa"/>
            </w:tcMar>
            <w:vAlign w:val="center"/>
          </w:tcPr>
          <w:p w:rsidR="001A57B9" w:rsidRPr="00DC44C2" w:rsidRDefault="001A57B9" w:rsidP="001A57B9">
            <w:pPr>
              <w:widowControl w:val="0"/>
              <w:autoSpaceDE w:val="0"/>
              <w:autoSpaceDN w:val="0"/>
              <w:adjustRightInd w:val="0"/>
              <w:spacing w:after="0" w:line="240" w:lineRule="auto"/>
              <w:jc w:val="center"/>
              <w:rPr>
                <w:rFonts w:ascii="Times New Roman" w:hAnsi="Times New Roman"/>
                <w:b/>
                <w:sz w:val="20"/>
                <w:szCs w:val="20"/>
                <w:highlight w:val="yellow"/>
              </w:rPr>
            </w:pPr>
          </w:p>
        </w:tc>
      </w:tr>
      <w:tr w:rsidR="001A57B9" w:rsidRPr="00DC44C2" w:rsidTr="00DE43D0">
        <w:tc>
          <w:tcPr>
            <w:tcW w:w="38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A57B9" w:rsidRPr="00DC44C2" w:rsidRDefault="001A57B9" w:rsidP="001A57B9">
            <w:pPr>
              <w:widowControl w:val="0"/>
              <w:autoSpaceDE w:val="0"/>
              <w:autoSpaceDN w:val="0"/>
              <w:adjustRightInd w:val="0"/>
              <w:spacing w:after="0" w:line="240" w:lineRule="auto"/>
              <w:jc w:val="center"/>
              <w:rPr>
                <w:rFonts w:ascii="Times New Roman" w:hAnsi="Times New Roman"/>
                <w:b/>
                <w:sz w:val="20"/>
                <w:szCs w:val="20"/>
              </w:rPr>
            </w:pPr>
            <w:r w:rsidRPr="00DC44C2">
              <w:rPr>
                <w:rFonts w:ascii="Times New Roman" w:hAnsi="Times New Roman"/>
                <w:b/>
                <w:sz w:val="20"/>
                <w:szCs w:val="20"/>
              </w:rPr>
              <w:t>Инструкторская и судейская практика</w:t>
            </w:r>
            <w:proofErr w:type="gramStart"/>
            <w:r w:rsidRPr="00DC44C2">
              <w:rPr>
                <w:rFonts w:ascii="Times New Roman" w:hAnsi="Times New Roman"/>
                <w:b/>
                <w:sz w:val="20"/>
                <w:szCs w:val="20"/>
              </w:rPr>
              <w:t xml:space="preserve"> (%)</w:t>
            </w:r>
            <w:proofErr w:type="gramEnd"/>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1A57B9" w:rsidRPr="00DC44C2" w:rsidRDefault="001A57B9" w:rsidP="001A57B9">
            <w:pPr>
              <w:widowControl w:val="0"/>
              <w:autoSpaceDE w:val="0"/>
              <w:autoSpaceDN w:val="0"/>
              <w:adjustRightInd w:val="0"/>
              <w:spacing w:after="0" w:line="240" w:lineRule="auto"/>
              <w:jc w:val="center"/>
              <w:rPr>
                <w:rFonts w:ascii="Times New Roman" w:hAnsi="Times New Roman"/>
                <w:b/>
                <w:sz w:val="20"/>
                <w:szCs w:val="20"/>
              </w:rPr>
            </w:pPr>
            <w:r w:rsidRPr="00DC44C2">
              <w:rPr>
                <w:rFonts w:ascii="Times New Roman" w:hAnsi="Times New Roman"/>
                <w:b/>
                <w:sz w:val="20"/>
                <w:szCs w:val="20"/>
              </w:rPr>
              <w:t>-</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1A57B9" w:rsidRPr="00DC44C2" w:rsidRDefault="001A57B9" w:rsidP="001A57B9">
            <w:pPr>
              <w:widowControl w:val="0"/>
              <w:autoSpaceDE w:val="0"/>
              <w:autoSpaceDN w:val="0"/>
              <w:adjustRightInd w:val="0"/>
              <w:spacing w:after="0" w:line="240" w:lineRule="auto"/>
              <w:jc w:val="center"/>
              <w:rPr>
                <w:rFonts w:ascii="Times New Roman" w:hAnsi="Times New Roman"/>
                <w:b/>
                <w:sz w:val="20"/>
                <w:szCs w:val="20"/>
              </w:rPr>
            </w:pPr>
            <w:r w:rsidRPr="00DC44C2">
              <w:rPr>
                <w:rFonts w:ascii="Times New Roman" w:hAnsi="Times New Roman"/>
                <w:b/>
                <w:sz w:val="20"/>
                <w:szCs w:val="20"/>
              </w:rPr>
              <w:t>-</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1A57B9" w:rsidRPr="00DC44C2" w:rsidRDefault="001A57B9" w:rsidP="001A57B9">
            <w:pPr>
              <w:widowControl w:val="0"/>
              <w:autoSpaceDE w:val="0"/>
              <w:autoSpaceDN w:val="0"/>
              <w:adjustRightInd w:val="0"/>
              <w:spacing w:after="0" w:line="240" w:lineRule="auto"/>
              <w:jc w:val="center"/>
              <w:rPr>
                <w:rFonts w:ascii="Times New Roman" w:hAnsi="Times New Roman"/>
                <w:b/>
                <w:sz w:val="20"/>
                <w:szCs w:val="20"/>
              </w:rPr>
            </w:pPr>
            <w:r w:rsidRPr="00DC44C2">
              <w:rPr>
                <w:rFonts w:ascii="Times New Roman" w:hAnsi="Times New Roman"/>
                <w:b/>
                <w:sz w:val="20"/>
                <w:szCs w:val="20"/>
              </w:rPr>
              <w:t>-</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1A57B9" w:rsidRPr="00DC44C2" w:rsidRDefault="001A57B9" w:rsidP="001A57B9">
            <w:pPr>
              <w:widowControl w:val="0"/>
              <w:autoSpaceDE w:val="0"/>
              <w:autoSpaceDN w:val="0"/>
              <w:adjustRightInd w:val="0"/>
              <w:spacing w:after="0" w:line="240" w:lineRule="auto"/>
              <w:jc w:val="center"/>
              <w:rPr>
                <w:rFonts w:ascii="Times New Roman" w:hAnsi="Times New Roman"/>
                <w:b/>
                <w:sz w:val="20"/>
                <w:szCs w:val="20"/>
              </w:rPr>
            </w:pPr>
            <w:r w:rsidRPr="00DC44C2">
              <w:rPr>
                <w:rFonts w:ascii="Times New Roman" w:hAnsi="Times New Roman"/>
                <w:b/>
                <w:sz w:val="20"/>
                <w:szCs w:val="20"/>
              </w:rPr>
              <w:t>-</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1A57B9" w:rsidRPr="00DC44C2" w:rsidRDefault="001A57B9" w:rsidP="001A57B9">
            <w:pPr>
              <w:widowControl w:val="0"/>
              <w:autoSpaceDE w:val="0"/>
              <w:autoSpaceDN w:val="0"/>
              <w:adjustRightInd w:val="0"/>
              <w:spacing w:after="0" w:line="240" w:lineRule="auto"/>
              <w:jc w:val="center"/>
              <w:rPr>
                <w:rFonts w:ascii="Times New Roman" w:hAnsi="Times New Roman"/>
                <w:b/>
                <w:sz w:val="20"/>
                <w:szCs w:val="20"/>
              </w:rPr>
            </w:pPr>
            <w:r w:rsidRPr="00DC44C2">
              <w:rPr>
                <w:rFonts w:ascii="Times New Roman" w:hAnsi="Times New Roman"/>
                <w:b/>
                <w:sz w:val="20"/>
                <w:szCs w:val="20"/>
              </w:rPr>
              <w:t>1 – 2</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1A57B9" w:rsidRPr="00DC44C2" w:rsidRDefault="001A57B9" w:rsidP="001A57B9">
            <w:pPr>
              <w:widowControl w:val="0"/>
              <w:autoSpaceDE w:val="0"/>
              <w:autoSpaceDN w:val="0"/>
              <w:adjustRightInd w:val="0"/>
              <w:spacing w:after="0" w:line="240" w:lineRule="auto"/>
              <w:jc w:val="center"/>
              <w:rPr>
                <w:rFonts w:ascii="Times New Roman" w:hAnsi="Times New Roman"/>
                <w:b/>
                <w:sz w:val="20"/>
                <w:szCs w:val="20"/>
              </w:rPr>
            </w:pPr>
            <w:r w:rsidRPr="00DC44C2">
              <w:rPr>
                <w:rFonts w:ascii="Times New Roman" w:hAnsi="Times New Roman"/>
                <w:b/>
                <w:sz w:val="20"/>
                <w:szCs w:val="20"/>
              </w:rPr>
              <w:t>3 – 4</w:t>
            </w:r>
          </w:p>
        </w:tc>
      </w:tr>
    </w:tbl>
    <w:p w:rsidR="007532F9" w:rsidRPr="00DC44C2" w:rsidRDefault="007532F9" w:rsidP="007532F9">
      <w:pPr>
        <w:spacing w:after="0" w:line="240" w:lineRule="auto"/>
        <w:rPr>
          <w:rFonts w:ascii="Sylfaen" w:eastAsia="Times New Roman" w:hAnsi="Sylfaen" w:cs="Sylfaen"/>
          <w:b/>
          <w:color w:val="000000"/>
          <w:sz w:val="24"/>
          <w:szCs w:val="24"/>
          <w:lang w:eastAsia="ru-RU"/>
        </w:rPr>
      </w:pPr>
    </w:p>
    <w:tbl>
      <w:tblPr>
        <w:tblW w:w="780" w:type="dxa"/>
        <w:tblInd w:w="93" w:type="dxa"/>
        <w:tblLayout w:type="fixed"/>
        <w:tblLook w:val="04A0"/>
      </w:tblPr>
      <w:tblGrid>
        <w:gridCol w:w="780"/>
      </w:tblGrid>
      <w:tr w:rsidR="0041337D" w:rsidRPr="00DC44C2" w:rsidTr="0041337D">
        <w:trPr>
          <w:trHeight w:val="360"/>
        </w:trPr>
        <w:tc>
          <w:tcPr>
            <w:tcW w:w="786" w:type="dxa"/>
            <w:noWrap/>
            <w:vAlign w:val="bottom"/>
          </w:tcPr>
          <w:p w:rsidR="0041337D" w:rsidRPr="00DC44C2" w:rsidRDefault="0041337D">
            <w:pPr>
              <w:rPr>
                <w:b/>
              </w:rPr>
            </w:pPr>
          </w:p>
        </w:tc>
      </w:tr>
      <w:tr w:rsidR="00D11F6F" w:rsidTr="0041337D">
        <w:trPr>
          <w:trHeight w:val="360"/>
        </w:trPr>
        <w:tc>
          <w:tcPr>
            <w:tcW w:w="786" w:type="dxa"/>
            <w:noWrap/>
            <w:vAlign w:val="bottom"/>
          </w:tcPr>
          <w:p w:rsidR="00D11F6F" w:rsidRDefault="00D11F6F"/>
          <w:p w:rsidR="00D11F6F" w:rsidRDefault="00D11F6F"/>
        </w:tc>
      </w:tr>
    </w:tbl>
    <w:p w:rsidR="0041337D" w:rsidRPr="009F21E5" w:rsidRDefault="0041337D" w:rsidP="0041337D">
      <w:pPr>
        <w:jc w:val="center"/>
        <w:rPr>
          <w:b/>
          <w:sz w:val="36"/>
          <w:szCs w:val="36"/>
        </w:rPr>
      </w:pPr>
      <w:r w:rsidRPr="009F21E5">
        <w:rPr>
          <w:b/>
          <w:sz w:val="36"/>
          <w:szCs w:val="36"/>
        </w:rPr>
        <w:t>МЕТОДЫ ОБУЧЕНИЯ</w:t>
      </w:r>
    </w:p>
    <w:p w:rsidR="0041337D" w:rsidRPr="0041337D" w:rsidRDefault="00F45789" w:rsidP="0041337D">
      <w:pPr>
        <w:rPr>
          <w:b/>
          <w:color w:val="FF0000"/>
          <w:sz w:val="40"/>
          <w:szCs w:val="20"/>
        </w:rPr>
      </w:pPr>
      <w:r w:rsidRPr="00F45789">
        <w:rPr>
          <w:color w:val="FF0000"/>
          <w:sz w:val="20"/>
          <w:szCs w:val="20"/>
        </w:rPr>
        <w:pict>
          <v:shapetype id="_x0000_t53" coordsize="21600,21600" o:spt="53" adj="5400,2700" path="m,l@3,qx@4@11l@4@10@5@10@5@11qy@6,l@21,0@19@15@21@16@9@16@9@17qy@8@22l@1@22qx@0@17l@0@16,0@16,2700@15xem@4@11nfqy@3@12l@1@12qx@0@13@1@10l@4@10em@5@11nfqy@6@12l@8@12qx@9@13@8@10l@5@10em@0@13nfl@0@16em@9@13nfl@9@16e">
            <v:formulas>
              <v:f eqn="val #0"/>
              <v:f eqn="sum @0 675 0"/>
              <v:f eqn="sum @1 675 0"/>
              <v:f eqn="sum @2 675 0"/>
              <v:f eqn="sum @3 675 0"/>
              <v:f eqn="sum width 0 @4"/>
              <v:f eqn="sum width 0 @3"/>
              <v:f eqn="sum width 0 @2"/>
              <v:f eqn="sum width 0 @1"/>
              <v:f eqn="sum width 0 @0"/>
              <v:f eqn="val #1"/>
              <v:f eqn="prod @10 1 4"/>
              <v:f eqn="prod @11 2 1"/>
              <v:f eqn="prod @11 3 1"/>
              <v:f eqn="prod height 1 2"/>
              <v:f eqn="sum @14 0 @12"/>
              <v:f eqn="sum height 0 @10"/>
              <v:f eqn="sum height 0 @11"/>
              <v:f eqn="prod width 1 2"/>
              <v:f eqn="sum width 0 2700"/>
              <v:f eqn="sum @18 0 2700"/>
              <v:f eqn="val width"/>
              <v:f eqn="val height"/>
            </v:formulas>
            <v:path o:extrusionok="f" o:connecttype="custom" o:connectlocs="@18,@10;2700,@15;@18,21600;@19,@15" o:connectangles="270,180,90,0" textboxrect="@0,@10,@9,21600"/>
            <v:handles>
              <v:h position="#0,bottomRight" xrange="2700,8100"/>
              <v:h position="center,#1" yrange="0,7200"/>
            </v:handles>
            <o:complex v:ext="view"/>
          </v:shapetype>
          <v:shape id="_x0000_s1026" type="#_x0000_t53" style="position:absolute;margin-left:27pt;margin-top:15.3pt;width:396pt;height:81pt;z-index:251654144">
            <v:textbox style="mso-next-textbox:#_x0000_s1026">
              <w:txbxContent>
                <w:p w:rsidR="00B121C9" w:rsidRDefault="00B121C9" w:rsidP="0041337D">
                  <w:pPr>
                    <w:rPr>
                      <w:color w:val="0000FF"/>
                    </w:rPr>
                  </w:pPr>
                </w:p>
              </w:txbxContent>
            </v:textbox>
          </v:shape>
        </w:pict>
      </w:r>
      <w:r w:rsidRPr="00F45789">
        <w:rPr>
          <w:color w:val="FF0000"/>
          <w:sz w:val="20"/>
          <w:szCs w:val="20"/>
        </w:rPr>
        <w:pict>
          <v:shapetype id="_x0000_t202" coordsize="21600,21600" o:spt="202" path="m,l,21600r21600,l21600,xe">
            <v:stroke joinstyle="miter"/>
            <v:path gradientshapeok="t" o:connecttype="rect"/>
          </v:shapetype>
          <v:shape id="_x0000_s1027" type="#_x0000_t202" style="position:absolute;margin-left:144.75pt;margin-top:42.55pt;width:162pt;height:36pt;z-index:251655168">
            <v:textbox style="mso-next-textbox:#_x0000_s1027">
              <w:txbxContent>
                <w:p w:rsidR="00B121C9" w:rsidRDefault="00B121C9" w:rsidP="0041337D">
                  <w:pPr>
                    <w:jc w:val="center"/>
                    <w:rPr>
                      <w:b/>
                      <w:color w:val="0000FF"/>
                    </w:rPr>
                  </w:pPr>
                  <w:r>
                    <w:rPr>
                      <w:b/>
                      <w:color w:val="0000FF"/>
                    </w:rPr>
                    <w:t>МЕТОДЫ</w:t>
                  </w:r>
                </w:p>
              </w:txbxContent>
            </v:textbox>
          </v:shape>
        </w:pict>
      </w:r>
      <w:r w:rsidRPr="00F45789">
        <w:rPr>
          <w:color w:val="FF0000"/>
          <w:sz w:val="20"/>
          <w:szCs w:val="20"/>
        </w:rPr>
        <w:pict>
          <v:line id="_x0000_s1032" style="position:absolute;z-index:251656192" from="285pt,106.3pt" to="352.05pt,143.6pt">
            <v:stroke endarrow="block"/>
          </v:line>
        </w:pict>
      </w:r>
      <w:r w:rsidRPr="00F45789">
        <w:rPr>
          <w:color w:val="FF0000"/>
          <w:sz w:val="20"/>
          <w:szCs w:val="20"/>
        </w:rPr>
        <w:pict>
          <v:line id="_x0000_s1033" style="position:absolute;flip:x;z-index:251657216" from="103.05pt,106.3pt" to="165pt,137.6pt">
            <v:stroke endarrow="block"/>
          </v:line>
        </w:pict>
      </w:r>
      <w:r w:rsidRPr="00F45789">
        <w:rPr>
          <w:color w:val="FF0000"/>
          <w:sz w:val="20"/>
          <w:szCs w:val="20"/>
        </w:rPr>
        <w:pict>
          <v:line id="_x0000_s1028" style="position:absolute;z-index:251658240" from="243pt,106.3pt" to="243pt,143.6pt">
            <v:stroke endarrow="block"/>
          </v:line>
        </w:pict>
      </w:r>
    </w:p>
    <w:p w:rsidR="0041337D" w:rsidRPr="0041337D" w:rsidRDefault="0041337D" w:rsidP="0041337D">
      <w:pPr>
        <w:rPr>
          <w:b/>
          <w:color w:val="FF0000"/>
          <w:sz w:val="40"/>
        </w:rPr>
      </w:pPr>
    </w:p>
    <w:p w:rsidR="0041337D" w:rsidRPr="0041337D" w:rsidRDefault="0041337D" w:rsidP="0041337D">
      <w:pPr>
        <w:rPr>
          <w:b/>
          <w:color w:val="FF0000"/>
          <w:sz w:val="40"/>
        </w:rPr>
      </w:pPr>
    </w:p>
    <w:p w:rsidR="0041337D" w:rsidRPr="0041337D" w:rsidRDefault="0041337D" w:rsidP="0041337D">
      <w:pPr>
        <w:rPr>
          <w:b/>
          <w:color w:val="FF0000"/>
          <w:sz w:val="40"/>
        </w:rPr>
      </w:pPr>
    </w:p>
    <w:p w:rsidR="0041337D" w:rsidRPr="0041337D" w:rsidRDefault="00F45789" w:rsidP="0041337D">
      <w:pPr>
        <w:rPr>
          <w:b/>
          <w:color w:val="FF0000"/>
          <w:sz w:val="28"/>
        </w:rPr>
      </w:pPr>
      <w:r w:rsidRPr="00F45789">
        <w:rPr>
          <w:color w:val="FF0000"/>
          <w:sz w:val="20"/>
        </w:rPr>
        <w:pict>
          <v:shape id="_x0000_s1029" type="#_x0000_t202" style="position:absolute;margin-left:17.55pt;margin-top:9.85pt;width:119.7pt;height:54pt;z-index:251659264">
            <v:textbox style="mso-next-textbox:#_x0000_s1029">
              <w:txbxContent>
                <w:p w:rsidR="00B121C9" w:rsidRDefault="00B121C9" w:rsidP="0041337D">
                  <w:pPr>
                    <w:ind w:left="720"/>
                    <w:rPr>
                      <w:b/>
                      <w:color w:val="0000FF"/>
                    </w:rPr>
                  </w:pPr>
                </w:p>
                <w:p w:rsidR="00B121C9" w:rsidRDefault="00B121C9" w:rsidP="0041337D">
                  <w:pPr>
                    <w:ind w:left="720"/>
                    <w:rPr>
                      <w:b/>
                      <w:color w:val="0000FF"/>
                    </w:rPr>
                  </w:pPr>
                  <w:r>
                    <w:rPr>
                      <w:b/>
                      <w:color w:val="0000FF"/>
                    </w:rPr>
                    <w:t>СЛОВЕСНЫЙ</w:t>
                  </w:r>
                </w:p>
                <w:p w:rsidR="00B121C9" w:rsidRDefault="00B121C9" w:rsidP="0041337D">
                  <w:pPr>
                    <w:ind w:left="720"/>
                    <w:jc w:val="center"/>
                    <w:rPr>
                      <w:b/>
                      <w:color w:val="0000FF"/>
                    </w:rPr>
                  </w:pPr>
                </w:p>
                <w:p w:rsidR="00B121C9" w:rsidRDefault="00B121C9" w:rsidP="0041337D">
                  <w:pPr>
                    <w:ind w:left="720"/>
                  </w:pPr>
                  <w:r>
                    <w:rPr>
                      <w:b/>
                      <w:color w:val="0000FF"/>
                    </w:rPr>
                    <w:t>МЕТОД</w:t>
                  </w:r>
                </w:p>
                <w:p w:rsidR="00B121C9" w:rsidRDefault="00B121C9" w:rsidP="0041337D"/>
              </w:txbxContent>
            </v:textbox>
          </v:shape>
        </w:pict>
      </w:r>
      <w:r w:rsidRPr="00F45789">
        <w:rPr>
          <w:color w:val="FF0000"/>
          <w:sz w:val="20"/>
        </w:rPr>
        <w:pict>
          <v:shape id="_x0000_s1031" type="#_x0000_t202" style="position:absolute;margin-left:328.5pt;margin-top:9.85pt;width:111.3pt;height:54pt;z-index:251660288">
            <v:textbox style="mso-next-textbox:#_x0000_s1031">
              <w:txbxContent>
                <w:p w:rsidR="00B121C9" w:rsidRDefault="00B121C9" w:rsidP="0041337D">
                  <w:pPr>
                    <w:rPr>
                      <w:b/>
                      <w:color w:val="0000FF"/>
                    </w:rPr>
                  </w:pPr>
                  <w:r>
                    <w:rPr>
                      <w:color w:val="0000FF"/>
                    </w:rPr>
                    <w:t xml:space="preserve">    </w:t>
                  </w:r>
                  <w:r>
                    <w:rPr>
                      <w:b/>
                      <w:color w:val="0000FF"/>
                    </w:rPr>
                    <w:t>ПРАКТИЧЕСКИЙ</w:t>
                  </w:r>
                </w:p>
                <w:p w:rsidR="00B121C9" w:rsidRDefault="00B121C9" w:rsidP="0041337D">
                  <w:pPr>
                    <w:rPr>
                      <w:b/>
                      <w:color w:val="0000FF"/>
                    </w:rPr>
                  </w:pPr>
                </w:p>
                <w:p w:rsidR="00B121C9" w:rsidRDefault="00B121C9" w:rsidP="0041337D">
                  <w:pPr>
                    <w:rPr>
                      <w:b/>
                    </w:rPr>
                  </w:pPr>
                  <w:r>
                    <w:rPr>
                      <w:b/>
                      <w:color w:val="0000FF"/>
                    </w:rPr>
                    <w:t xml:space="preserve">            МЕТОД</w:t>
                  </w:r>
                </w:p>
              </w:txbxContent>
            </v:textbox>
          </v:shape>
        </w:pict>
      </w:r>
      <w:r w:rsidRPr="00F45789">
        <w:rPr>
          <w:color w:val="FF0000"/>
          <w:sz w:val="20"/>
        </w:rPr>
        <w:pict>
          <v:shape id="_x0000_s1030" type="#_x0000_t202" style="position:absolute;margin-left:183.45pt;margin-top:9.85pt;width:123.3pt;height:54pt;z-index:251661312">
            <v:textbox style="mso-next-textbox:#_x0000_s1030">
              <w:txbxContent>
                <w:p w:rsidR="00B121C9" w:rsidRDefault="00B121C9" w:rsidP="0041337D">
                  <w:r>
                    <w:t xml:space="preserve">      </w:t>
                  </w:r>
                </w:p>
                <w:p w:rsidR="00B121C9" w:rsidRDefault="00B121C9" w:rsidP="0041337D">
                  <w:pPr>
                    <w:rPr>
                      <w:b/>
                      <w:color w:val="0000FF"/>
                    </w:rPr>
                  </w:pPr>
                  <w:r>
                    <w:rPr>
                      <w:b/>
                      <w:color w:val="0000FF"/>
                    </w:rPr>
                    <w:t>НАГЛЯДНЫЙ</w:t>
                  </w:r>
                </w:p>
                <w:p w:rsidR="00B121C9" w:rsidRDefault="00B121C9" w:rsidP="0041337D">
                  <w:pPr>
                    <w:rPr>
                      <w:b/>
                      <w:color w:val="0000FF"/>
                    </w:rPr>
                  </w:pPr>
                  <w:r>
                    <w:rPr>
                      <w:b/>
                      <w:color w:val="0000FF"/>
                    </w:rPr>
                    <w:t xml:space="preserve"> </w:t>
                  </w:r>
                </w:p>
                <w:p w:rsidR="00B121C9" w:rsidRDefault="00B121C9" w:rsidP="0041337D">
                  <w:pPr>
                    <w:rPr>
                      <w:b/>
                      <w:color w:val="0000FF"/>
                    </w:rPr>
                  </w:pPr>
                  <w:r>
                    <w:rPr>
                      <w:b/>
                      <w:color w:val="0000FF"/>
                    </w:rPr>
                    <w:t xml:space="preserve">           МЕТОД</w:t>
                  </w:r>
                </w:p>
              </w:txbxContent>
            </v:textbox>
          </v:shape>
        </w:pict>
      </w:r>
      <w:r w:rsidR="0041337D" w:rsidRPr="0041337D">
        <w:rPr>
          <w:b/>
          <w:color w:val="FF0000"/>
          <w:sz w:val="40"/>
        </w:rPr>
        <w:t xml:space="preserve">      </w:t>
      </w:r>
    </w:p>
    <w:p w:rsidR="0041337D" w:rsidRPr="0041337D" w:rsidRDefault="0041337D" w:rsidP="0041337D">
      <w:pPr>
        <w:rPr>
          <w:color w:val="FF0000"/>
          <w:sz w:val="28"/>
        </w:rPr>
      </w:pPr>
    </w:p>
    <w:p w:rsidR="0041337D" w:rsidRPr="00DC44C2" w:rsidRDefault="0041337D" w:rsidP="0041337D">
      <w:pPr>
        <w:jc w:val="center"/>
        <w:rPr>
          <w:b/>
          <w:sz w:val="28"/>
          <w:u w:val="single"/>
        </w:rPr>
      </w:pPr>
      <w:r w:rsidRPr="00DC44C2">
        <w:rPr>
          <w:b/>
          <w:sz w:val="28"/>
          <w:u w:val="single"/>
        </w:rPr>
        <w:t>СЛОВЕСНЫЙ МЕТОД:</w:t>
      </w:r>
    </w:p>
    <w:p w:rsidR="0041337D" w:rsidRPr="009F21E5" w:rsidRDefault="0041337D" w:rsidP="0041337D">
      <w:pPr>
        <w:ind w:left="2520"/>
        <w:rPr>
          <w:sz w:val="20"/>
        </w:rPr>
      </w:pPr>
      <w:r w:rsidRPr="009F21E5">
        <w:rPr>
          <w:sz w:val="28"/>
        </w:rPr>
        <w:t xml:space="preserve">1. </w:t>
      </w:r>
      <w:r w:rsidRPr="009F21E5">
        <w:t>БЕСЕДА, РАССКАЗ, ОБЪЯСНЕНИЯ, РАЗБОР</w:t>
      </w:r>
    </w:p>
    <w:p w:rsidR="0041337D" w:rsidRPr="009F21E5" w:rsidRDefault="0041337D" w:rsidP="0041337D">
      <w:pPr>
        <w:ind w:left="2520"/>
        <w:rPr>
          <w:sz w:val="28"/>
        </w:rPr>
      </w:pPr>
      <w:r w:rsidRPr="009F21E5">
        <w:t>2. УКАЗАНИЯ, РАСПОРЯЖЕНИЯ, ОПИСАНИЯ.</w:t>
      </w:r>
    </w:p>
    <w:p w:rsidR="0041337D" w:rsidRPr="00DC44C2" w:rsidRDefault="0041337D" w:rsidP="0041337D">
      <w:pPr>
        <w:jc w:val="center"/>
        <w:rPr>
          <w:b/>
          <w:sz w:val="28"/>
          <w:u w:val="single"/>
        </w:rPr>
      </w:pPr>
      <w:r w:rsidRPr="00DC44C2">
        <w:rPr>
          <w:b/>
          <w:sz w:val="28"/>
          <w:u w:val="single"/>
        </w:rPr>
        <w:t>НАГЛЯДНЫЙ МЕТОД:</w:t>
      </w:r>
    </w:p>
    <w:p w:rsidR="0041337D" w:rsidRPr="009F21E5" w:rsidRDefault="0041337D" w:rsidP="0041337D">
      <w:pPr>
        <w:ind w:left="2520"/>
        <w:rPr>
          <w:sz w:val="20"/>
        </w:rPr>
      </w:pPr>
      <w:r w:rsidRPr="009F21E5">
        <w:rPr>
          <w:sz w:val="28"/>
        </w:rPr>
        <w:t xml:space="preserve">1. </w:t>
      </w:r>
      <w:r w:rsidRPr="009F21E5">
        <w:t>ИСПОЛЬЗОВАНИЕ УЧЕБНЫХ, НАГЛЯДНЫХ ПОСОБИЙ</w:t>
      </w:r>
    </w:p>
    <w:p w:rsidR="0041337D" w:rsidRPr="009F21E5" w:rsidRDefault="0041337D" w:rsidP="0041337D">
      <w:pPr>
        <w:ind w:left="2880"/>
      </w:pPr>
      <w:r w:rsidRPr="009F21E5">
        <w:t>ВИДЕОЗАПИСЕЙ, СОРЕВНОВАНИЙ КВАЛИФИЦИРОВАННЫХ ГИМНАСТОК;</w:t>
      </w:r>
    </w:p>
    <w:p w:rsidR="0041337D" w:rsidRPr="009F21E5" w:rsidRDefault="0041337D" w:rsidP="0041337D">
      <w:pPr>
        <w:ind w:left="2520"/>
      </w:pPr>
      <w:r w:rsidRPr="009F21E5">
        <w:t>2. ДЕМОНСТРАЦИЯ (ЖИВОЙ ПОКАЗ, ПРИМЕР);</w:t>
      </w:r>
    </w:p>
    <w:p w:rsidR="0041337D" w:rsidRPr="00DC44C2" w:rsidRDefault="0041337D" w:rsidP="0041337D">
      <w:pPr>
        <w:pStyle w:val="9"/>
        <w:jc w:val="center"/>
        <w:rPr>
          <w:rFonts w:ascii="Times New Roman" w:hAnsi="Times New Roman" w:cs="Times New Roman"/>
          <w:b/>
          <w:sz w:val="28"/>
          <w:szCs w:val="28"/>
          <w:u w:val="single"/>
        </w:rPr>
      </w:pPr>
      <w:r w:rsidRPr="00DC44C2">
        <w:rPr>
          <w:rFonts w:ascii="Times New Roman" w:hAnsi="Times New Roman" w:cs="Times New Roman"/>
          <w:b/>
          <w:sz w:val="28"/>
          <w:szCs w:val="28"/>
          <w:u w:val="single"/>
        </w:rPr>
        <w:t>ПРАКТИЧЕСКИЙ МЕТОД:</w:t>
      </w:r>
    </w:p>
    <w:p w:rsidR="0041337D" w:rsidRPr="009F21E5" w:rsidRDefault="0041337D" w:rsidP="0041337D">
      <w:pPr>
        <w:ind w:left="2520"/>
      </w:pPr>
      <w:r w:rsidRPr="009F21E5">
        <w:rPr>
          <w:sz w:val="28"/>
        </w:rPr>
        <w:t xml:space="preserve">1. </w:t>
      </w:r>
      <w:r w:rsidRPr="009F21E5">
        <w:t>МЕТОД УПРАЖНЕНИЙ;</w:t>
      </w:r>
    </w:p>
    <w:p w:rsidR="0041337D" w:rsidRPr="009F21E5" w:rsidRDefault="0041337D" w:rsidP="0041337D">
      <w:pPr>
        <w:ind w:left="2520"/>
      </w:pPr>
      <w:r w:rsidRPr="009F21E5">
        <w:t>2. ЦЕЛОСТНЫЙ И РАСЧЛЕНЁННЫЙ МЕТОДЫ РАЗУЧИВАНИЯ;</w:t>
      </w:r>
    </w:p>
    <w:p w:rsidR="0041337D" w:rsidRPr="009F21E5" w:rsidRDefault="0041337D" w:rsidP="0041337D">
      <w:pPr>
        <w:ind w:left="2520"/>
      </w:pPr>
      <w:r w:rsidRPr="009F21E5">
        <w:t>3. СОРЕВНОВАТЕЛЬНЫЙ МЕТОД;</w:t>
      </w:r>
    </w:p>
    <w:p w:rsidR="0041337D" w:rsidRPr="009F21E5" w:rsidRDefault="0041337D" w:rsidP="0041337D">
      <w:pPr>
        <w:ind w:left="2520"/>
      </w:pPr>
      <w:r w:rsidRPr="009F21E5">
        <w:t>4. ИГРОВОЙ МЕТОД;</w:t>
      </w:r>
    </w:p>
    <w:p w:rsidR="007532F9" w:rsidRPr="009F21E5" w:rsidRDefault="0041337D" w:rsidP="009F21E5">
      <w:pPr>
        <w:ind w:left="2520"/>
        <w:sectPr w:rsidR="007532F9" w:rsidRPr="009F21E5" w:rsidSect="00DF25DF">
          <w:pgSz w:w="11906" w:h="16838"/>
          <w:pgMar w:top="1134" w:right="850" w:bottom="1134" w:left="1701" w:header="708" w:footer="708" w:gutter="0"/>
          <w:cols w:space="708"/>
          <w:docGrid w:linePitch="360"/>
        </w:sectPr>
      </w:pPr>
      <w:r w:rsidRPr="009F21E5">
        <w:t>5. МЕТОД КРУГОВОЙ ТРЕНЕРОВКИ.</w:t>
      </w:r>
    </w:p>
    <w:p w:rsidR="009F21E5" w:rsidRDefault="009F21E5" w:rsidP="007532F9">
      <w:pPr>
        <w:spacing w:after="0" w:line="240" w:lineRule="auto"/>
        <w:rPr>
          <w:rFonts w:ascii="Sylfaen" w:eastAsia="Times New Roman" w:hAnsi="Sylfaen" w:cs="Sylfaen"/>
          <w:color w:val="000000"/>
          <w:sz w:val="24"/>
          <w:szCs w:val="24"/>
          <w:lang w:eastAsia="ru-RU"/>
        </w:rPr>
      </w:pPr>
    </w:p>
    <w:p w:rsidR="007532F9" w:rsidRPr="00BD01BB" w:rsidRDefault="009F21E5" w:rsidP="00582FFD">
      <w:pPr>
        <w:spacing w:after="0" w:line="240" w:lineRule="auto"/>
        <w:jc w:val="both"/>
        <w:rPr>
          <w:rFonts w:ascii="Times New Roman" w:eastAsia="Times New Roman" w:hAnsi="Times New Roman" w:cs="Times New Roman"/>
          <w:b/>
          <w:color w:val="000000"/>
          <w:u w:val="single"/>
          <w:lang w:eastAsia="ru-RU"/>
        </w:rPr>
      </w:pPr>
      <w:r>
        <w:rPr>
          <w:rFonts w:ascii="Times New Roman" w:eastAsia="Times New Roman" w:hAnsi="Times New Roman" w:cs="Times New Roman"/>
          <w:b/>
          <w:color w:val="000000"/>
          <w:u w:val="single"/>
          <w:lang w:eastAsia="ru-RU"/>
        </w:rPr>
        <w:t>Т</w:t>
      </w:r>
      <w:r w:rsidR="007532F9" w:rsidRPr="00BD01BB">
        <w:rPr>
          <w:rFonts w:ascii="Times New Roman" w:eastAsia="Times New Roman" w:hAnsi="Times New Roman" w:cs="Times New Roman"/>
          <w:b/>
          <w:color w:val="000000"/>
          <w:u w:val="single"/>
          <w:lang w:eastAsia="ru-RU"/>
        </w:rPr>
        <w:t>ЕОРЕТИЧЕСКИЕ ЗАНЯТИЯ</w:t>
      </w:r>
    </w:p>
    <w:p w:rsidR="007532F9" w:rsidRPr="00FD6115" w:rsidRDefault="007532F9" w:rsidP="00582FFD">
      <w:pPr>
        <w:spacing w:after="0" w:line="240" w:lineRule="auto"/>
        <w:jc w:val="both"/>
        <w:rPr>
          <w:rFonts w:ascii="Times New Roman" w:eastAsia="Times New Roman" w:hAnsi="Times New Roman" w:cs="Times New Roman"/>
          <w:b/>
          <w:color w:val="000000"/>
          <w:lang w:eastAsia="ru-RU"/>
        </w:rPr>
      </w:pPr>
    </w:p>
    <w:p w:rsidR="007532F9" w:rsidRPr="00FD6115" w:rsidRDefault="007532F9" w:rsidP="00582FFD">
      <w:pPr>
        <w:spacing w:after="0" w:line="240" w:lineRule="auto"/>
        <w:jc w:val="both"/>
        <w:rPr>
          <w:rFonts w:ascii="Times New Roman" w:eastAsia="Times New Roman" w:hAnsi="Times New Roman" w:cs="Times New Roman"/>
          <w:sz w:val="24"/>
          <w:szCs w:val="24"/>
          <w:lang w:eastAsia="ru-RU"/>
        </w:rPr>
      </w:pPr>
      <w:r w:rsidRPr="00FD6115">
        <w:rPr>
          <w:rFonts w:ascii="Times New Roman" w:eastAsia="Times New Roman" w:hAnsi="Times New Roman" w:cs="Times New Roman"/>
          <w:color w:val="000000"/>
          <w:lang w:eastAsia="ru-RU"/>
        </w:rPr>
        <w:t>Теоретическая подготовка - совокупность знаний, способствующих учебно-тренировочному процессу.</w:t>
      </w:r>
    </w:p>
    <w:p w:rsidR="007532F9" w:rsidRPr="00692AD1" w:rsidRDefault="007532F9" w:rsidP="00582FFD">
      <w:pPr>
        <w:spacing w:after="0" w:line="240" w:lineRule="auto"/>
        <w:jc w:val="both"/>
        <w:rPr>
          <w:rFonts w:ascii="Times New Roman" w:eastAsia="Times New Roman" w:hAnsi="Times New Roman" w:cs="Times New Roman"/>
          <w:lang w:eastAsia="ru-RU"/>
        </w:rPr>
      </w:pPr>
      <w:r w:rsidRPr="00692AD1">
        <w:rPr>
          <w:rFonts w:ascii="Times New Roman" w:eastAsia="Times New Roman" w:hAnsi="Times New Roman" w:cs="Times New Roman"/>
          <w:b/>
          <w:iCs/>
          <w:sz w:val="23"/>
          <w:szCs w:val="23"/>
          <w:lang w:eastAsia="ru-RU"/>
        </w:rPr>
        <w:t>Этап</w:t>
      </w:r>
      <w:r w:rsidR="00692AD1">
        <w:rPr>
          <w:rFonts w:ascii="Times New Roman" w:eastAsia="Times New Roman" w:hAnsi="Times New Roman" w:cs="Times New Roman"/>
          <w:b/>
          <w:iCs/>
          <w:sz w:val="23"/>
          <w:szCs w:val="23"/>
          <w:lang w:eastAsia="ru-RU"/>
        </w:rPr>
        <w:t>ы начальной подготовки</w:t>
      </w:r>
      <w:proofErr w:type="gramStart"/>
      <w:r w:rsidR="00692AD1">
        <w:rPr>
          <w:rFonts w:ascii="Times New Roman" w:eastAsia="Times New Roman" w:hAnsi="Times New Roman" w:cs="Times New Roman"/>
          <w:b/>
          <w:iCs/>
          <w:sz w:val="23"/>
          <w:szCs w:val="23"/>
          <w:lang w:eastAsia="ru-RU"/>
        </w:rPr>
        <w:t>.</w:t>
      </w:r>
      <w:r w:rsidRPr="00692AD1">
        <w:rPr>
          <w:rFonts w:ascii="Times New Roman" w:eastAsia="Times New Roman" w:hAnsi="Times New Roman" w:cs="Times New Roman"/>
          <w:i/>
          <w:iCs/>
          <w:sz w:val="23"/>
          <w:szCs w:val="23"/>
          <w:lang w:eastAsia="ru-RU"/>
        </w:rPr>
        <w:t>.</w:t>
      </w:r>
      <w:r w:rsidRPr="00692AD1">
        <w:rPr>
          <w:rFonts w:ascii="Times New Roman" w:eastAsia="Times New Roman" w:hAnsi="Times New Roman" w:cs="Times New Roman"/>
          <w:lang w:eastAsia="ru-RU"/>
        </w:rPr>
        <w:t xml:space="preserve"> </w:t>
      </w:r>
      <w:proofErr w:type="gramEnd"/>
    </w:p>
    <w:p w:rsidR="007532F9" w:rsidRPr="00692AD1" w:rsidRDefault="007532F9" w:rsidP="00582FFD">
      <w:pPr>
        <w:spacing w:after="0" w:line="240" w:lineRule="auto"/>
        <w:jc w:val="both"/>
        <w:rPr>
          <w:rFonts w:ascii="Times New Roman" w:eastAsia="Times New Roman" w:hAnsi="Times New Roman" w:cs="Times New Roman"/>
          <w:i/>
          <w:iCs/>
          <w:sz w:val="23"/>
          <w:szCs w:val="23"/>
          <w:lang w:eastAsia="ru-RU"/>
        </w:rPr>
      </w:pPr>
      <w:r w:rsidRPr="00692AD1">
        <w:rPr>
          <w:rFonts w:ascii="Times New Roman" w:eastAsia="Times New Roman" w:hAnsi="Times New Roman" w:cs="Times New Roman"/>
          <w:lang w:eastAsia="ru-RU"/>
        </w:rPr>
        <w:t>1. Что такое аэробика.</w:t>
      </w:r>
    </w:p>
    <w:p w:rsidR="007532F9" w:rsidRPr="00692AD1" w:rsidRDefault="007532F9" w:rsidP="00582FFD">
      <w:pPr>
        <w:spacing w:after="0" w:line="240" w:lineRule="auto"/>
        <w:jc w:val="both"/>
        <w:rPr>
          <w:rFonts w:ascii="Times New Roman" w:eastAsia="Times New Roman" w:hAnsi="Times New Roman" w:cs="Times New Roman"/>
          <w:lang w:eastAsia="ru-RU"/>
        </w:rPr>
      </w:pPr>
      <w:r w:rsidRPr="00692AD1">
        <w:rPr>
          <w:rFonts w:ascii="Times New Roman" w:eastAsia="Times New Roman" w:hAnsi="Times New Roman" w:cs="Times New Roman"/>
          <w:lang w:eastAsia="ru-RU"/>
        </w:rPr>
        <w:t>2.Терминология аэробики.</w:t>
      </w:r>
    </w:p>
    <w:p w:rsidR="007532F9" w:rsidRPr="00692AD1" w:rsidRDefault="007532F9" w:rsidP="00582FFD">
      <w:pPr>
        <w:spacing w:after="0" w:line="240" w:lineRule="auto"/>
        <w:jc w:val="both"/>
        <w:rPr>
          <w:rFonts w:ascii="Times New Roman" w:eastAsia="Times New Roman" w:hAnsi="Times New Roman" w:cs="Times New Roman"/>
          <w:lang w:eastAsia="ru-RU"/>
        </w:rPr>
      </w:pPr>
      <w:r w:rsidRPr="00692AD1">
        <w:rPr>
          <w:rFonts w:ascii="Times New Roman" w:eastAsia="Times New Roman" w:hAnsi="Times New Roman" w:cs="Times New Roman"/>
          <w:lang w:eastAsia="ru-RU"/>
        </w:rPr>
        <w:t>3.Гигиенические требования к проведению занятий.</w:t>
      </w:r>
    </w:p>
    <w:p w:rsidR="007532F9" w:rsidRPr="00692AD1" w:rsidRDefault="007532F9" w:rsidP="00582FFD">
      <w:pPr>
        <w:spacing w:after="0" w:line="240" w:lineRule="auto"/>
        <w:jc w:val="both"/>
        <w:rPr>
          <w:rFonts w:ascii="Times New Roman" w:eastAsia="Times New Roman" w:hAnsi="Times New Roman" w:cs="Times New Roman"/>
          <w:lang w:eastAsia="ru-RU"/>
        </w:rPr>
      </w:pPr>
      <w:r w:rsidRPr="00692AD1">
        <w:rPr>
          <w:rFonts w:ascii="Times New Roman" w:eastAsia="Times New Roman" w:hAnsi="Times New Roman" w:cs="Times New Roman"/>
          <w:lang w:eastAsia="ru-RU"/>
        </w:rPr>
        <w:t>4.Форма для занятий аэробикой.</w:t>
      </w:r>
    </w:p>
    <w:p w:rsidR="007532F9" w:rsidRPr="00692AD1" w:rsidRDefault="007532F9" w:rsidP="00582FFD">
      <w:pPr>
        <w:spacing w:after="0" w:line="240" w:lineRule="auto"/>
        <w:jc w:val="both"/>
        <w:rPr>
          <w:rFonts w:ascii="Times New Roman" w:eastAsia="Times New Roman" w:hAnsi="Times New Roman" w:cs="Times New Roman"/>
          <w:lang w:eastAsia="ru-RU"/>
        </w:rPr>
      </w:pPr>
      <w:r w:rsidRPr="00692AD1">
        <w:rPr>
          <w:rFonts w:ascii="Times New Roman" w:eastAsia="Times New Roman" w:hAnsi="Times New Roman" w:cs="Times New Roman"/>
          <w:lang w:eastAsia="ru-RU"/>
        </w:rPr>
        <w:t>5.Рациональное питание и режим дня.</w:t>
      </w:r>
    </w:p>
    <w:p w:rsidR="007532F9" w:rsidRPr="00692AD1" w:rsidRDefault="007532F9" w:rsidP="00582FFD">
      <w:pPr>
        <w:spacing w:after="0" w:line="240" w:lineRule="auto"/>
        <w:jc w:val="both"/>
        <w:rPr>
          <w:rFonts w:ascii="Times New Roman" w:eastAsia="Times New Roman" w:hAnsi="Times New Roman" w:cs="Times New Roman"/>
          <w:lang w:eastAsia="ru-RU"/>
        </w:rPr>
      </w:pPr>
      <w:r w:rsidRPr="00692AD1">
        <w:rPr>
          <w:rFonts w:ascii="Times New Roman" w:eastAsia="Times New Roman" w:hAnsi="Times New Roman" w:cs="Times New Roman"/>
          <w:lang w:eastAsia="ru-RU"/>
        </w:rPr>
        <w:t>6.Дисциплина на занятии (правила поведения в зале, в клубе).</w:t>
      </w:r>
    </w:p>
    <w:p w:rsidR="007532F9" w:rsidRPr="00692AD1" w:rsidRDefault="007532F9" w:rsidP="00582FFD">
      <w:pPr>
        <w:spacing w:after="0" w:line="240" w:lineRule="auto"/>
        <w:jc w:val="both"/>
        <w:rPr>
          <w:rFonts w:ascii="Times New Roman" w:eastAsia="Times New Roman" w:hAnsi="Times New Roman" w:cs="Times New Roman"/>
          <w:lang w:eastAsia="ru-RU"/>
        </w:rPr>
      </w:pPr>
      <w:r w:rsidRPr="00692AD1">
        <w:rPr>
          <w:rFonts w:ascii="Times New Roman" w:eastAsia="Times New Roman" w:hAnsi="Times New Roman" w:cs="Times New Roman"/>
          <w:lang w:eastAsia="ru-RU"/>
        </w:rPr>
        <w:t>7.Анатомические сведения (части тела, суставы, движения в суставах, мышцы).</w:t>
      </w:r>
    </w:p>
    <w:p w:rsidR="007532F9" w:rsidRPr="00692AD1" w:rsidRDefault="00692AD1" w:rsidP="00582FFD">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b/>
          <w:iCs/>
          <w:sz w:val="23"/>
          <w:szCs w:val="23"/>
          <w:lang w:eastAsia="ru-RU"/>
        </w:rPr>
        <w:t>Тренировочные этапы</w:t>
      </w:r>
      <w:r w:rsidR="007532F9" w:rsidRPr="00692AD1">
        <w:rPr>
          <w:rFonts w:ascii="Times New Roman" w:eastAsia="Times New Roman" w:hAnsi="Times New Roman" w:cs="Times New Roman"/>
          <w:b/>
          <w:iCs/>
          <w:sz w:val="23"/>
          <w:szCs w:val="23"/>
          <w:lang w:eastAsia="ru-RU"/>
        </w:rPr>
        <w:t>.</w:t>
      </w:r>
      <w:r w:rsidR="007532F9" w:rsidRPr="00692AD1">
        <w:rPr>
          <w:rFonts w:ascii="Times New Roman" w:eastAsia="Times New Roman" w:hAnsi="Times New Roman" w:cs="Times New Roman"/>
          <w:lang w:eastAsia="ru-RU"/>
        </w:rPr>
        <w:t xml:space="preserve"> </w:t>
      </w:r>
    </w:p>
    <w:p w:rsidR="007532F9" w:rsidRPr="00692AD1" w:rsidRDefault="007532F9" w:rsidP="00582FFD">
      <w:pPr>
        <w:spacing w:after="0" w:line="240" w:lineRule="auto"/>
        <w:jc w:val="both"/>
        <w:rPr>
          <w:rFonts w:ascii="Times New Roman" w:eastAsia="Times New Roman" w:hAnsi="Times New Roman" w:cs="Times New Roman"/>
          <w:i/>
          <w:iCs/>
          <w:sz w:val="23"/>
          <w:szCs w:val="23"/>
          <w:lang w:eastAsia="ru-RU"/>
        </w:rPr>
      </w:pPr>
      <w:r w:rsidRPr="00692AD1">
        <w:rPr>
          <w:rFonts w:ascii="Times New Roman" w:eastAsia="Times New Roman" w:hAnsi="Times New Roman" w:cs="Times New Roman"/>
          <w:lang w:eastAsia="ru-RU"/>
        </w:rPr>
        <w:t>1. Музыкальная грамота.</w:t>
      </w:r>
    </w:p>
    <w:p w:rsidR="007532F9" w:rsidRPr="00692AD1" w:rsidRDefault="007532F9" w:rsidP="00582FFD">
      <w:pPr>
        <w:spacing w:after="0" w:line="240" w:lineRule="auto"/>
        <w:jc w:val="both"/>
        <w:rPr>
          <w:rFonts w:ascii="Times New Roman" w:eastAsia="Times New Roman" w:hAnsi="Times New Roman" w:cs="Times New Roman"/>
          <w:lang w:eastAsia="ru-RU"/>
        </w:rPr>
      </w:pPr>
      <w:r w:rsidRPr="00692AD1">
        <w:rPr>
          <w:rFonts w:ascii="Times New Roman" w:eastAsia="Times New Roman" w:hAnsi="Times New Roman" w:cs="Times New Roman"/>
          <w:lang w:eastAsia="ru-RU"/>
        </w:rPr>
        <w:t>2.Техника безопасности в аэробике.</w:t>
      </w:r>
    </w:p>
    <w:p w:rsidR="007532F9" w:rsidRPr="00692AD1" w:rsidRDefault="007532F9" w:rsidP="00582FFD">
      <w:pPr>
        <w:spacing w:after="0" w:line="240" w:lineRule="auto"/>
        <w:jc w:val="both"/>
        <w:rPr>
          <w:rFonts w:ascii="Times New Roman" w:eastAsia="Times New Roman" w:hAnsi="Times New Roman" w:cs="Times New Roman"/>
          <w:lang w:eastAsia="ru-RU"/>
        </w:rPr>
      </w:pPr>
      <w:r w:rsidRPr="00692AD1">
        <w:rPr>
          <w:rFonts w:ascii="Times New Roman" w:eastAsia="Times New Roman" w:hAnsi="Times New Roman" w:cs="Times New Roman"/>
          <w:lang w:eastAsia="ru-RU"/>
        </w:rPr>
        <w:t>3.Значение правильной осанки.</w:t>
      </w:r>
    </w:p>
    <w:p w:rsidR="007532F9" w:rsidRPr="00692AD1" w:rsidRDefault="007532F9" w:rsidP="00582FFD">
      <w:pPr>
        <w:spacing w:after="0" w:line="240" w:lineRule="auto"/>
        <w:jc w:val="both"/>
        <w:rPr>
          <w:rFonts w:ascii="Times New Roman" w:eastAsia="Times New Roman" w:hAnsi="Times New Roman" w:cs="Times New Roman"/>
          <w:lang w:eastAsia="ru-RU"/>
        </w:rPr>
      </w:pPr>
      <w:r w:rsidRPr="00692AD1">
        <w:rPr>
          <w:rFonts w:ascii="Times New Roman" w:eastAsia="Times New Roman" w:hAnsi="Times New Roman" w:cs="Times New Roman"/>
          <w:lang w:eastAsia="ru-RU"/>
        </w:rPr>
        <w:t>4.Просмотр видеоматериалов по спортивной аэробике.</w:t>
      </w:r>
    </w:p>
    <w:p w:rsidR="007532F9" w:rsidRPr="00692AD1" w:rsidRDefault="007532F9" w:rsidP="00582FFD">
      <w:pPr>
        <w:spacing w:after="0" w:line="240" w:lineRule="auto"/>
        <w:jc w:val="both"/>
        <w:rPr>
          <w:rFonts w:ascii="Times New Roman" w:eastAsia="Times New Roman" w:hAnsi="Times New Roman" w:cs="Times New Roman"/>
          <w:lang w:eastAsia="ru-RU"/>
        </w:rPr>
      </w:pPr>
      <w:r w:rsidRPr="00692AD1">
        <w:rPr>
          <w:rFonts w:ascii="Times New Roman" w:eastAsia="Times New Roman" w:hAnsi="Times New Roman" w:cs="Times New Roman"/>
          <w:lang w:eastAsia="ru-RU"/>
        </w:rPr>
        <w:t>5.Методический разбор базовых шагов аэробики.</w:t>
      </w:r>
    </w:p>
    <w:p w:rsidR="007532F9" w:rsidRPr="00692AD1" w:rsidRDefault="007532F9" w:rsidP="00582FFD">
      <w:pPr>
        <w:spacing w:after="0" w:line="240" w:lineRule="auto"/>
        <w:jc w:val="both"/>
        <w:rPr>
          <w:rFonts w:ascii="Times New Roman" w:eastAsia="Times New Roman" w:hAnsi="Times New Roman" w:cs="Times New Roman"/>
          <w:lang w:eastAsia="ru-RU"/>
        </w:rPr>
      </w:pPr>
      <w:r w:rsidRPr="00692AD1">
        <w:rPr>
          <w:rFonts w:ascii="Times New Roman" w:eastAsia="Times New Roman" w:hAnsi="Times New Roman" w:cs="Times New Roman"/>
          <w:lang w:eastAsia="ru-RU"/>
        </w:rPr>
        <w:t>6.Группы элементов для составления спортивных комбинаций.</w:t>
      </w:r>
    </w:p>
    <w:p w:rsidR="007532F9" w:rsidRPr="00692AD1" w:rsidRDefault="007532F9" w:rsidP="00582FFD">
      <w:pPr>
        <w:spacing w:after="0" w:line="240" w:lineRule="auto"/>
        <w:jc w:val="both"/>
        <w:rPr>
          <w:rFonts w:ascii="Times New Roman" w:eastAsia="Times New Roman" w:hAnsi="Times New Roman" w:cs="Times New Roman"/>
          <w:lang w:eastAsia="ru-RU"/>
        </w:rPr>
      </w:pPr>
      <w:r w:rsidRPr="00692AD1">
        <w:rPr>
          <w:rFonts w:ascii="Times New Roman" w:eastAsia="Times New Roman" w:hAnsi="Times New Roman" w:cs="Times New Roman"/>
          <w:lang w:eastAsia="ru-RU"/>
        </w:rPr>
        <w:t>7.Посещение соревнований по спортивной аэробике, художественной гимнастике, спор</w:t>
      </w:r>
      <w:r w:rsidRPr="00692AD1">
        <w:rPr>
          <w:rFonts w:ascii="Times New Roman" w:eastAsia="Times New Roman" w:hAnsi="Times New Roman" w:cs="Times New Roman"/>
          <w:lang w:eastAsia="ru-RU"/>
        </w:rPr>
        <w:softHyphen/>
        <w:t>тивной гимнастике, танцам, балетных спектаклей.</w:t>
      </w:r>
    </w:p>
    <w:p w:rsidR="007532F9" w:rsidRPr="00692AD1" w:rsidRDefault="007532F9" w:rsidP="00582FFD">
      <w:pPr>
        <w:spacing w:after="0" w:line="240" w:lineRule="auto"/>
        <w:jc w:val="both"/>
        <w:rPr>
          <w:rFonts w:ascii="Times New Roman" w:eastAsia="Times New Roman" w:hAnsi="Times New Roman" w:cs="Times New Roman"/>
          <w:lang w:eastAsia="ru-RU"/>
        </w:rPr>
      </w:pPr>
      <w:r w:rsidRPr="00692AD1">
        <w:rPr>
          <w:rFonts w:ascii="Times New Roman" w:eastAsia="Times New Roman" w:hAnsi="Times New Roman" w:cs="Times New Roman"/>
          <w:lang w:eastAsia="ru-RU"/>
        </w:rPr>
        <w:t>8.Понятие об общей и специальной физической подготовке.</w:t>
      </w:r>
    </w:p>
    <w:p w:rsidR="007532F9" w:rsidRPr="00692AD1" w:rsidRDefault="007532F9" w:rsidP="00582FFD">
      <w:pPr>
        <w:spacing w:after="0" w:line="240" w:lineRule="auto"/>
        <w:jc w:val="both"/>
        <w:rPr>
          <w:rFonts w:ascii="Times New Roman" w:eastAsia="Times New Roman" w:hAnsi="Times New Roman" w:cs="Times New Roman"/>
          <w:lang w:eastAsia="ru-RU"/>
        </w:rPr>
      </w:pPr>
      <w:r w:rsidRPr="00692AD1">
        <w:rPr>
          <w:rFonts w:ascii="Times New Roman" w:eastAsia="Times New Roman" w:hAnsi="Times New Roman" w:cs="Times New Roman"/>
          <w:lang w:eastAsia="ru-RU"/>
        </w:rPr>
        <w:t>9.Структура тренировочного занятия.</w:t>
      </w:r>
    </w:p>
    <w:p w:rsidR="007532F9" w:rsidRPr="00692AD1" w:rsidRDefault="007532F9" w:rsidP="00582FFD">
      <w:pPr>
        <w:spacing w:after="0" w:line="240" w:lineRule="auto"/>
        <w:jc w:val="both"/>
        <w:rPr>
          <w:rFonts w:ascii="Times New Roman" w:eastAsia="Times New Roman" w:hAnsi="Times New Roman" w:cs="Times New Roman"/>
          <w:lang w:eastAsia="ru-RU"/>
        </w:rPr>
      </w:pPr>
      <w:r w:rsidRPr="00692AD1">
        <w:rPr>
          <w:rFonts w:ascii="Times New Roman" w:eastAsia="Times New Roman" w:hAnsi="Times New Roman" w:cs="Times New Roman"/>
          <w:lang w:eastAsia="ru-RU"/>
        </w:rPr>
        <w:t>10.Понятие об объёме и интенсивности тренировочного занятия.</w:t>
      </w:r>
    </w:p>
    <w:p w:rsidR="007532F9" w:rsidRPr="00692AD1" w:rsidRDefault="007532F9" w:rsidP="00582FFD">
      <w:pPr>
        <w:spacing w:after="0" w:line="240" w:lineRule="auto"/>
        <w:jc w:val="both"/>
        <w:rPr>
          <w:rFonts w:ascii="Times New Roman" w:eastAsia="Times New Roman" w:hAnsi="Times New Roman" w:cs="Times New Roman"/>
          <w:lang w:eastAsia="ru-RU"/>
        </w:rPr>
      </w:pPr>
      <w:r w:rsidRPr="00692AD1">
        <w:rPr>
          <w:rFonts w:ascii="Times New Roman" w:eastAsia="Times New Roman" w:hAnsi="Times New Roman" w:cs="Times New Roman"/>
          <w:lang w:eastAsia="ru-RU"/>
        </w:rPr>
        <w:t>11.Дневник спортсмена.</w:t>
      </w:r>
    </w:p>
    <w:p w:rsidR="007532F9" w:rsidRPr="00692AD1" w:rsidRDefault="007532F9" w:rsidP="00582FFD">
      <w:pPr>
        <w:spacing w:after="0" w:line="240" w:lineRule="auto"/>
        <w:jc w:val="both"/>
        <w:rPr>
          <w:rFonts w:ascii="Times New Roman" w:eastAsia="Times New Roman" w:hAnsi="Times New Roman" w:cs="Times New Roman"/>
          <w:b/>
          <w:lang w:eastAsia="ru-RU"/>
        </w:rPr>
      </w:pPr>
      <w:r w:rsidRPr="00692AD1">
        <w:rPr>
          <w:rFonts w:ascii="Times New Roman" w:eastAsia="Times New Roman" w:hAnsi="Times New Roman" w:cs="Times New Roman"/>
          <w:b/>
          <w:iCs/>
          <w:sz w:val="23"/>
          <w:szCs w:val="23"/>
          <w:lang w:eastAsia="ru-RU"/>
        </w:rPr>
        <w:t>Этап</w:t>
      </w:r>
      <w:r w:rsidRPr="00692AD1">
        <w:rPr>
          <w:rFonts w:ascii="Times New Roman" w:eastAsia="Times New Roman" w:hAnsi="Times New Roman" w:cs="Times New Roman"/>
          <w:b/>
          <w:lang w:eastAsia="ru-RU"/>
        </w:rPr>
        <w:t xml:space="preserve"> </w:t>
      </w:r>
      <w:r w:rsidR="00692AD1" w:rsidRPr="00692AD1">
        <w:rPr>
          <w:rFonts w:ascii="Times New Roman" w:eastAsia="Times New Roman" w:hAnsi="Times New Roman" w:cs="Times New Roman"/>
          <w:b/>
          <w:lang w:eastAsia="ru-RU"/>
        </w:rPr>
        <w:t>спортивного совершенствования.</w:t>
      </w:r>
    </w:p>
    <w:p w:rsidR="007532F9" w:rsidRPr="00FD6115" w:rsidRDefault="007532F9" w:rsidP="00582FFD">
      <w:pPr>
        <w:spacing w:after="0" w:line="240" w:lineRule="auto"/>
        <w:jc w:val="both"/>
        <w:rPr>
          <w:rFonts w:ascii="Times New Roman" w:eastAsia="Times New Roman" w:hAnsi="Times New Roman" w:cs="Times New Roman"/>
          <w:i/>
          <w:iCs/>
          <w:color w:val="000000"/>
          <w:sz w:val="23"/>
          <w:szCs w:val="23"/>
          <w:lang w:eastAsia="ru-RU"/>
        </w:rPr>
      </w:pPr>
      <w:r w:rsidRPr="00692AD1">
        <w:rPr>
          <w:rFonts w:ascii="Times New Roman" w:eastAsia="Times New Roman" w:hAnsi="Times New Roman" w:cs="Times New Roman"/>
          <w:lang w:eastAsia="ru-RU"/>
        </w:rPr>
        <w:t>1. Правила соревнований</w:t>
      </w:r>
      <w:r w:rsidRPr="00FD6115">
        <w:rPr>
          <w:rFonts w:ascii="Times New Roman" w:eastAsia="Times New Roman" w:hAnsi="Times New Roman" w:cs="Times New Roman"/>
          <w:color w:val="000000"/>
          <w:lang w:eastAsia="ru-RU"/>
        </w:rPr>
        <w:t>.</w:t>
      </w:r>
    </w:p>
    <w:p w:rsidR="007532F9" w:rsidRPr="00FD6115" w:rsidRDefault="007532F9" w:rsidP="00582FFD">
      <w:pPr>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w:t>
      </w:r>
      <w:r w:rsidRPr="00FD6115">
        <w:rPr>
          <w:rFonts w:ascii="Times New Roman" w:eastAsia="Times New Roman" w:hAnsi="Times New Roman" w:cs="Times New Roman"/>
          <w:color w:val="000000"/>
          <w:lang w:eastAsia="ru-RU"/>
        </w:rPr>
        <w:t>Техника судейства.</w:t>
      </w:r>
    </w:p>
    <w:p w:rsidR="007532F9" w:rsidRPr="00FD6115" w:rsidRDefault="007532F9" w:rsidP="00582FFD">
      <w:pPr>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w:t>
      </w:r>
      <w:r w:rsidRPr="00FD6115">
        <w:rPr>
          <w:rFonts w:ascii="Times New Roman" w:eastAsia="Times New Roman" w:hAnsi="Times New Roman" w:cs="Times New Roman"/>
          <w:color w:val="000000"/>
          <w:lang w:eastAsia="ru-RU"/>
        </w:rPr>
        <w:t>Организация и методика проведения соревнований.</w:t>
      </w:r>
    </w:p>
    <w:p w:rsidR="007532F9" w:rsidRPr="00FD6115" w:rsidRDefault="007532F9" w:rsidP="00582FFD">
      <w:pPr>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w:t>
      </w:r>
      <w:r w:rsidRPr="00FD6115">
        <w:rPr>
          <w:rFonts w:ascii="Times New Roman" w:eastAsia="Times New Roman" w:hAnsi="Times New Roman" w:cs="Times New Roman"/>
          <w:color w:val="000000"/>
          <w:lang w:eastAsia="ru-RU"/>
        </w:rPr>
        <w:t>Просмотр видеоматериалов по спортивной аэробике.</w:t>
      </w:r>
    </w:p>
    <w:p w:rsidR="007532F9" w:rsidRPr="00FD6115" w:rsidRDefault="007532F9" w:rsidP="00582FFD">
      <w:pPr>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w:t>
      </w:r>
      <w:r w:rsidRPr="00FD6115">
        <w:rPr>
          <w:rFonts w:ascii="Times New Roman" w:eastAsia="Times New Roman" w:hAnsi="Times New Roman" w:cs="Times New Roman"/>
          <w:color w:val="000000"/>
          <w:lang w:eastAsia="ru-RU"/>
        </w:rPr>
        <w:t>Планирование тренировки.</w:t>
      </w:r>
    </w:p>
    <w:p w:rsidR="007532F9" w:rsidRPr="00FD6115" w:rsidRDefault="007532F9" w:rsidP="00582FFD">
      <w:pPr>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6.</w:t>
      </w:r>
      <w:r w:rsidRPr="00FD6115">
        <w:rPr>
          <w:rFonts w:ascii="Times New Roman" w:eastAsia="Times New Roman" w:hAnsi="Times New Roman" w:cs="Times New Roman"/>
          <w:color w:val="000000"/>
          <w:lang w:eastAsia="ru-RU"/>
        </w:rPr>
        <w:t>Этапы и методика составления спортивных комбинаций.</w:t>
      </w:r>
    </w:p>
    <w:p w:rsidR="007532F9" w:rsidRPr="00FD6115" w:rsidRDefault="007532F9" w:rsidP="00582FFD">
      <w:pPr>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7.</w:t>
      </w:r>
      <w:r w:rsidRPr="00FD6115">
        <w:rPr>
          <w:rFonts w:ascii="Times New Roman" w:eastAsia="Times New Roman" w:hAnsi="Times New Roman" w:cs="Times New Roman"/>
          <w:color w:val="000000"/>
          <w:lang w:eastAsia="ru-RU"/>
        </w:rPr>
        <w:t>Способы создания новых элементов.</w:t>
      </w:r>
    </w:p>
    <w:p w:rsidR="007532F9" w:rsidRDefault="007532F9" w:rsidP="00582FFD">
      <w:pPr>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8.</w:t>
      </w:r>
      <w:r w:rsidRPr="00FD6115">
        <w:rPr>
          <w:rFonts w:ascii="Times New Roman" w:eastAsia="Times New Roman" w:hAnsi="Times New Roman" w:cs="Times New Roman"/>
          <w:color w:val="000000"/>
          <w:lang w:eastAsia="ru-RU"/>
        </w:rPr>
        <w:t>Понятие о здоровье и болезни. Причины травм и их профилактика.</w:t>
      </w:r>
    </w:p>
    <w:p w:rsidR="007532F9" w:rsidRPr="00FD6115" w:rsidRDefault="007532F9" w:rsidP="00582FFD">
      <w:pPr>
        <w:spacing w:after="0" w:line="240" w:lineRule="auto"/>
        <w:jc w:val="both"/>
        <w:rPr>
          <w:rFonts w:ascii="Times New Roman" w:eastAsia="Times New Roman" w:hAnsi="Times New Roman" w:cs="Times New Roman"/>
          <w:color w:val="000000"/>
          <w:lang w:eastAsia="ru-RU"/>
        </w:rPr>
      </w:pPr>
    </w:p>
    <w:p w:rsidR="007532F9" w:rsidRPr="00BD01BB" w:rsidRDefault="007532F9" w:rsidP="00582FFD">
      <w:pPr>
        <w:spacing w:after="0" w:line="240" w:lineRule="auto"/>
        <w:jc w:val="both"/>
        <w:rPr>
          <w:rFonts w:ascii="Times New Roman" w:eastAsia="Times New Roman" w:hAnsi="Times New Roman" w:cs="Times New Roman"/>
          <w:b/>
          <w:color w:val="000000"/>
          <w:u w:val="single"/>
          <w:lang w:eastAsia="ru-RU"/>
        </w:rPr>
      </w:pPr>
      <w:r w:rsidRPr="00BD01BB">
        <w:rPr>
          <w:rFonts w:ascii="Times New Roman" w:eastAsia="Times New Roman" w:hAnsi="Times New Roman" w:cs="Times New Roman"/>
          <w:b/>
          <w:color w:val="000000"/>
          <w:u w:val="single"/>
          <w:lang w:eastAsia="ru-RU"/>
        </w:rPr>
        <w:t>ПРАКТИЧЕСКИЕ ЗАНЯТИЯ</w:t>
      </w:r>
    </w:p>
    <w:p w:rsidR="007532F9" w:rsidRPr="00FD6115" w:rsidRDefault="007532F9" w:rsidP="00582FFD">
      <w:pPr>
        <w:spacing w:after="0" w:line="240" w:lineRule="auto"/>
        <w:jc w:val="both"/>
        <w:rPr>
          <w:rFonts w:ascii="Times New Roman" w:eastAsia="Times New Roman" w:hAnsi="Times New Roman" w:cs="Times New Roman"/>
          <w:b/>
          <w:color w:val="000000"/>
          <w:lang w:eastAsia="ru-RU"/>
        </w:rPr>
      </w:pPr>
    </w:p>
    <w:p w:rsidR="007532F9" w:rsidRPr="00FD6115" w:rsidRDefault="007532F9" w:rsidP="00582FFD">
      <w:pPr>
        <w:spacing w:after="0" w:line="240" w:lineRule="auto"/>
        <w:jc w:val="both"/>
        <w:rPr>
          <w:rFonts w:ascii="Times New Roman" w:eastAsia="Times New Roman" w:hAnsi="Times New Roman" w:cs="Times New Roman"/>
          <w:sz w:val="24"/>
          <w:szCs w:val="24"/>
          <w:lang w:eastAsia="ru-RU"/>
        </w:rPr>
      </w:pPr>
      <w:r w:rsidRPr="00FD6115">
        <w:rPr>
          <w:rFonts w:ascii="Times New Roman" w:eastAsia="Times New Roman" w:hAnsi="Times New Roman" w:cs="Times New Roman"/>
          <w:color w:val="000000"/>
          <w:lang w:eastAsia="ru-RU"/>
        </w:rPr>
        <w:t>Содержание практических занятий: ОФП, СФП, акробатическая подготовка, хореографиче</w:t>
      </w:r>
      <w:r w:rsidRPr="00FD6115">
        <w:rPr>
          <w:rFonts w:ascii="Times New Roman" w:eastAsia="Times New Roman" w:hAnsi="Times New Roman" w:cs="Times New Roman"/>
          <w:color w:val="000000"/>
          <w:lang w:eastAsia="ru-RU"/>
        </w:rPr>
        <w:softHyphen/>
        <w:t>ская подготовка, техническая подготовка, контрольно-переводные нормативы, инструкторская и судейская практика.</w:t>
      </w:r>
    </w:p>
    <w:p w:rsidR="007532F9" w:rsidRPr="00B57962" w:rsidRDefault="007532F9" w:rsidP="00582FFD">
      <w:pPr>
        <w:spacing w:after="0" w:line="240" w:lineRule="auto"/>
        <w:jc w:val="both"/>
        <w:rPr>
          <w:rFonts w:ascii="Times New Roman" w:eastAsia="Times New Roman" w:hAnsi="Times New Roman" w:cs="Times New Roman"/>
          <w:b/>
          <w:sz w:val="24"/>
          <w:szCs w:val="24"/>
          <w:lang w:eastAsia="ru-RU"/>
        </w:rPr>
      </w:pPr>
      <w:r w:rsidRPr="00B57962">
        <w:rPr>
          <w:rFonts w:ascii="Times New Roman" w:eastAsia="Times New Roman" w:hAnsi="Times New Roman" w:cs="Times New Roman"/>
          <w:b/>
          <w:color w:val="000000"/>
          <w:lang w:val="en-US" w:eastAsia="ru-RU"/>
        </w:rPr>
        <w:t>I</w:t>
      </w:r>
      <w:r w:rsidRPr="00B57962">
        <w:rPr>
          <w:rFonts w:ascii="Times New Roman" w:eastAsia="Times New Roman" w:hAnsi="Times New Roman" w:cs="Times New Roman"/>
          <w:b/>
          <w:color w:val="000000"/>
          <w:lang w:eastAsia="ru-RU"/>
        </w:rPr>
        <w:t>.ОБЩАЯ ФИЗИЧЕСКАЯ ПОДГОТОВКА</w:t>
      </w:r>
    </w:p>
    <w:p w:rsidR="007532F9" w:rsidRPr="00FD6115" w:rsidRDefault="007532F9" w:rsidP="00582FFD">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lang w:eastAsia="ru-RU"/>
        </w:rPr>
        <w:t xml:space="preserve">       </w:t>
      </w:r>
      <w:r w:rsidRPr="00FD6115">
        <w:rPr>
          <w:rFonts w:ascii="Times New Roman" w:eastAsia="Times New Roman" w:hAnsi="Times New Roman" w:cs="Times New Roman"/>
          <w:color w:val="000000"/>
          <w:lang w:eastAsia="ru-RU"/>
        </w:rPr>
        <w:t>ОФП - это педагогический процесс, направленный на воспитание основных физических ка</w:t>
      </w:r>
      <w:r w:rsidRPr="00FD6115">
        <w:rPr>
          <w:rFonts w:ascii="Times New Roman" w:eastAsia="Times New Roman" w:hAnsi="Times New Roman" w:cs="Times New Roman"/>
          <w:color w:val="000000"/>
          <w:lang w:eastAsia="ru-RU"/>
        </w:rPr>
        <w:softHyphen/>
        <w:t>честв и развитие функциональных возможностей организма, создающих нормальные условия для совершенствования основных физических качеств человека.</w:t>
      </w:r>
    </w:p>
    <w:p w:rsidR="007532F9" w:rsidRPr="00FD6115" w:rsidRDefault="007532F9" w:rsidP="00582FFD">
      <w:pPr>
        <w:spacing w:after="0" w:line="240" w:lineRule="auto"/>
        <w:jc w:val="both"/>
        <w:rPr>
          <w:rFonts w:ascii="Times New Roman" w:eastAsia="Times New Roman" w:hAnsi="Times New Roman" w:cs="Times New Roman"/>
          <w:sz w:val="24"/>
          <w:szCs w:val="24"/>
          <w:lang w:eastAsia="ru-RU"/>
        </w:rPr>
      </w:pPr>
      <w:r w:rsidRPr="00BD01BB">
        <w:rPr>
          <w:rFonts w:ascii="Times New Roman" w:eastAsia="Times New Roman" w:hAnsi="Times New Roman" w:cs="Times New Roman"/>
          <w:b/>
          <w:color w:val="000000"/>
          <w:lang w:eastAsia="ru-RU"/>
        </w:rPr>
        <w:t>Сила</w:t>
      </w:r>
      <w:r w:rsidRPr="00FD6115">
        <w:rPr>
          <w:rFonts w:ascii="Times New Roman" w:eastAsia="Times New Roman" w:hAnsi="Times New Roman" w:cs="Times New Roman"/>
          <w:color w:val="000000"/>
          <w:lang w:eastAsia="ru-RU"/>
        </w:rPr>
        <w:t xml:space="preserve"> - способность человека преодолевать внешнее сопротивление или противодействовать ему за счёт мышечных усилий.</w:t>
      </w:r>
    </w:p>
    <w:p w:rsidR="007532F9" w:rsidRPr="00FD6115" w:rsidRDefault="007532F9" w:rsidP="00582FFD">
      <w:pPr>
        <w:spacing w:after="0" w:line="240" w:lineRule="auto"/>
        <w:jc w:val="both"/>
        <w:rPr>
          <w:rFonts w:ascii="Times New Roman" w:eastAsia="Times New Roman" w:hAnsi="Times New Roman" w:cs="Times New Roman"/>
          <w:sz w:val="24"/>
          <w:szCs w:val="24"/>
          <w:lang w:eastAsia="ru-RU"/>
        </w:rPr>
      </w:pPr>
      <w:r w:rsidRPr="00BD01BB">
        <w:rPr>
          <w:rFonts w:ascii="Times New Roman" w:eastAsia="Times New Roman" w:hAnsi="Times New Roman" w:cs="Times New Roman"/>
          <w:b/>
          <w:color w:val="000000"/>
          <w:lang w:eastAsia="ru-RU"/>
        </w:rPr>
        <w:t>Быстрота</w:t>
      </w:r>
      <w:r w:rsidRPr="00FD6115">
        <w:rPr>
          <w:rFonts w:ascii="Times New Roman" w:eastAsia="Times New Roman" w:hAnsi="Times New Roman" w:cs="Times New Roman"/>
          <w:color w:val="000000"/>
          <w:lang w:eastAsia="ru-RU"/>
        </w:rPr>
        <w:t xml:space="preserve"> - способность человека совершать двигательные действия в минимальный для дан</w:t>
      </w:r>
      <w:r w:rsidRPr="00FD6115">
        <w:rPr>
          <w:rFonts w:ascii="Times New Roman" w:eastAsia="Times New Roman" w:hAnsi="Times New Roman" w:cs="Times New Roman"/>
          <w:color w:val="000000"/>
          <w:lang w:eastAsia="ru-RU"/>
        </w:rPr>
        <w:softHyphen/>
        <w:t>ных условий период времени.</w:t>
      </w:r>
    </w:p>
    <w:p w:rsidR="007532F9" w:rsidRPr="00FD6115" w:rsidRDefault="007532F9" w:rsidP="00582FFD">
      <w:pPr>
        <w:spacing w:after="0" w:line="240" w:lineRule="auto"/>
        <w:jc w:val="both"/>
        <w:rPr>
          <w:rFonts w:ascii="Times New Roman" w:eastAsia="Times New Roman" w:hAnsi="Times New Roman" w:cs="Times New Roman"/>
          <w:sz w:val="24"/>
          <w:szCs w:val="24"/>
          <w:lang w:eastAsia="ru-RU"/>
        </w:rPr>
      </w:pPr>
      <w:r w:rsidRPr="00BD01BB">
        <w:rPr>
          <w:rFonts w:ascii="Times New Roman" w:eastAsia="Times New Roman" w:hAnsi="Times New Roman" w:cs="Times New Roman"/>
          <w:b/>
          <w:color w:val="000000"/>
          <w:lang w:eastAsia="ru-RU"/>
        </w:rPr>
        <w:t>Выносливость</w:t>
      </w:r>
      <w:r w:rsidRPr="00FD6115">
        <w:rPr>
          <w:rFonts w:ascii="Times New Roman" w:eastAsia="Times New Roman" w:hAnsi="Times New Roman" w:cs="Times New Roman"/>
          <w:color w:val="000000"/>
          <w:lang w:eastAsia="ru-RU"/>
        </w:rPr>
        <w:t xml:space="preserve"> - способность противостоять утомлению. Общая выносливость - способность к длительному выполнению (более 20 минут) физической нагрузки </w:t>
      </w:r>
      <w:proofErr w:type="spellStart"/>
      <w:r w:rsidRPr="00FD6115">
        <w:rPr>
          <w:rFonts w:ascii="Times New Roman" w:eastAsia="Times New Roman" w:hAnsi="Times New Roman" w:cs="Times New Roman"/>
          <w:color w:val="000000"/>
          <w:lang w:eastAsia="ru-RU"/>
        </w:rPr>
        <w:t>субмаксимальной</w:t>
      </w:r>
      <w:proofErr w:type="spellEnd"/>
      <w:r w:rsidRPr="00FD6115">
        <w:rPr>
          <w:rFonts w:ascii="Times New Roman" w:eastAsia="Times New Roman" w:hAnsi="Times New Roman" w:cs="Times New Roman"/>
          <w:color w:val="000000"/>
          <w:lang w:eastAsia="ru-RU"/>
        </w:rPr>
        <w:t xml:space="preserve"> мощности, не превышающий аэробно-анаэробный порог. Специальная выносливость - способность к дли</w:t>
      </w:r>
      <w:r w:rsidRPr="00FD6115">
        <w:rPr>
          <w:rFonts w:ascii="Times New Roman" w:eastAsia="Times New Roman" w:hAnsi="Times New Roman" w:cs="Times New Roman"/>
          <w:color w:val="000000"/>
          <w:lang w:eastAsia="ru-RU"/>
        </w:rPr>
        <w:softHyphen/>
        <w:t>тельному выполнению специальных упражнений без снижения эффективности деятельности.</w:t>
      </w:r>
    </w:p>
    <w:p w:rsidR="007532F9" w:rsidRPr="00FD6115" w:rsidRDefault="007532F9" w:rsidP="00582FFD">
      <w:pPr>
        <w:spacing w:after="0" w:line="240" w:lineRule="auto"/>
        <w:jc w:val="both"/>
        <w:rPr>
          <w:rFonts w:ascii="Times New Roman" w:eastAsia="Times New Roman" w:hAnsi="Times New Roman" w:cs="Times New Roman"/>
          <w:sz w:val="24"/>
          <w:szCs w:val="24"/>
          <w:lang w:eastAsia="ru-RU"/>
        </w:rPr>
      </w:pPr>
      <w:r w:rsidRPr="00BD01BB">
        <w:rPr>
          <w:rFonts w:ascii="Times New Roman" w:eastAsia="Times New Roman" w:hAnsi="Times New Roman" w:cs="Times New Roman"/>
          <w:b/>
          <w:color w:val="000000"/>
          <w:lang w:eastAsia="ru-RU"/>
        </w:rPr>
        <w:t>Гибкость</w:t>
      </w:r>
      <w:r w:rsidRPr="00FD6115">
        <w:rPr>
          <w:rFonts w:ascii="Times New Roman" w:eastAsia="Times New Roman" w:hAnsi="Times New Roman" w:cs="Times New Roman"/>
          <w:color w:val="000000"/>
          <w:lang w:eastAsia="ru-RU"/>
        </w:rPr>
        <w:t xml:space="preserve"> - способность выполнять движения с большой амплитудой. Гибкость зависит от эластичности мышц и связок, нервно-мышечной координации.</w:t>
      </w:r>
    </w:p>
    <w:p w:rsidR="007532F9" w:rsidRDefault="007532F9" w:rsidP="00582FFD">
      <w:pPr>
        <w:spacing w:after="0" w:line="240" w:lineRule="auto"/>
        <w:jc w:val="both"/>
        <w:rPr>
          <w:rFonts w:ascii="Times New Roman" w:eastAsia="Times New Roman" w:hAnsi="Times New Roman" w:cs="Times New Roman"/>
          <w:color w:val="000000"/>
          <w:lang w:eastAsia="ru-RU"/>
        </w:rPr>
      </w:pPr>
      <w:r w:rsidRPr="00FD6115">
        <w:rPr>
          <w:rFonts w:ascii="Times New Roman" w:eastAsia="Times New Roman" w:hAnsi="Times New Roman" w:cs="Times New Roman"/>
          <w:color w:val="000000"/>
          <w:lang w:eastAsia="ru-RU"/>
        </w:rPr>
        <w:t>Координационные способности (ловкость) - сложное комплексное качество, не имеющее</w:t>
      </w:r>
    </w:p>
    <w:p w:rsidR="007532F9" w:rsidRPr="00A33E0E" w:rsidRDefault="007532F9" w:rsidP="00582FFD">
      <w:pPr>
        <w:spacing w:after="0" w:line="240" w:lineRule="auto"/>
        <w:jc w:val="both"/>
        <w:rPr>
          <w:rFonts w:ascii="Times New Roman" w:eastAsia="Times New Roman" w:hAnsi="Times New Roman" w:cs="Times New Roman"/>
          <w:sz w:val="24"/>
          <w:szCs w:val="24"/>
          <w:lang w:eastAsia="ru-RU"/>
        </w:rPr>
      </w:pPr>
      <w:r w:rsidRPr="00A33E0E">
        <w:rPr>
          <w:rFonts w:ascii="Times New Roman" w:eastAsia="Times New Roman" w:hAnsi="Times New Roman" w:cs="Times New Roman"/>
          <w:color w:val="000000"/>
          <w:lang w:eastAsia="ru-RU"/>
        </w:rPr>
        <w:lastRenderedPageBreak/>
        <w:t>единого критерия для оценки. Тесты на координацию движений оцениваются сложностью зада</w:t>
      </w:r>
      <w:r w:rsidRPr="00A33E0E">
        <w:rPr>
          <w:rFonts w:ascii="Times New Roman" w:eastAsia="Times New Roman" w:hAnsi="Times New Roman" w:cs="Times New Roman"/>
          <w:color w:val="000000"/>
          <w:lang w:eastAsia="ru-RU"/>
        </w:rPr>
        <w:softHyphen/>
        <w:t>ния, точностью и скоростью его выполнения.</w:t>
      </w:r>
    </w:p>
    <w:p w:rsidR="007532F9" w:rsidRPr="00A33E0E" w:rsidRDefault="007532F9" w:rsidP="00582FFD">
      <w:pPr>
        <w:spacing w:after="0" w:line="240" w:lineRule="auto"/>
        <w:jc w:val="both"/>
        <w:rPr>
          <w:rFonts w:ascii="Times New Roman" w:eastAsia="Times New Roman" w:hAnsi="Times New Roman" w:cs="Times New Roman"/>
          <w:sz w:val="24"/>
          <w:szCs w:val="24"/>
          <w:lang w:eastAsia="ru-RU"/>
        </w:rPr>
      </w:pPr>
      <w:r w:rsidRPr="00A33E0E">
        <w:rPr>
          <w:rFonts w:ascii="Times New Roman" w:eastAsia="Times New Roman" w:hAnsi="Times New Roman" w:cs="Times New Roman"/>
          <w:color w:val="000000"/>
          <w:lang w:eastAsia="ru-RU"/>
        </w:rPr>
        <w:t>Общая физическая подготовка осуществляется в тесной связи с овладением техники выпол</w:t>
      </w:r>
      <w:r w:rsidRPr="00A33E0E">
        <w:rPr>
          <w:rFonts w:ascii="Times New Roman" w:eastAsia="Times New Roman" w:hAnsi="Times New Roman" w:cs="Times New Roman"/>
          <w:color w:val="000000"/>
          <w:lang w:eastAsia="ru-RU"/>
        </w:rPr>
        <w:softHyphen/>
        <w:t>нения каждого упражнения.</w:t>
      </w:r>
    </w:p>
    <w:p w:rsidR="007532F9" w:rsidRPr="00BD01BB" w:rsidRDefault="007532F9" w:rsidP="00582FFD">
      <w:pPr>
        <w:spacing w:after="0" w:line="240" w:lineRule="auto"/>
        <w:jc w:val="both"/>
        <w:rPr>
          <w:rFonts w:ascii="Times New Roman" w:eastAsia="Times New Roman" w:hAnsi="Times New Roman" w:cs="Times New Roman"/>
          <w:b/>
          <w:sz w:val="24"/>
          <w:szCs w:val="24"/>
          <w:lang w:eastAsia="ru-RU"/>
        </w:rPr>
      </w:pPr>
      <w:r w:rsidRPr="00BD01BB">
        <w:rPr>
          <w:rFonts w:ascii="Times New Roman" w:eastAsia="Times New Roman" w:hAnsi="Times New Roman" w:cs="Times New Roman"/>
          <w:b/>
          <w:color w:val="000000"/>
          <w:lang w:eastAsia="ru-RU"/>
        </w:rPr>
        <w:t>Основные задачи ОФП:</w:t>
      </w:r>
    </w:p>
    <w:p w:rsidR="007532F9" w:rsidRPr="00A33E0E" w:rsidRDefault="007532F9" w:rsidP="00582FFD">
      <w:pPr>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w:t>
      </w:r>
      <w:r w:rsidRPr="00A33E0E">
        <w:rPr>
          <w:rFonts w:ascii="Times New Roman" w:eastAsia="Times New Roman" w:hAnsi="Times New Roman" w:cs="Times New Roman"/>
          <w:color w:val="000000"/>
          <w:lang w:eastAsia="ru-RU"/>
        </w:rPr>
        <w:t>Приобрести всестороннее физическое развитие и повысить его уровень.</w:t>
      </w:r>
    </w:p>
    <w:p w:rsidR="007532F9" w:rsidRPr="00A33E0E" w:rsidRDefault="007532F9" w:rsidP="00582FFD">
      <w:pPr>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w:t>
      </w:r>
      <w:r w:rsidRPr="00A33E0E">
        <w:rPr>
          <w:rFonts w:ascii="Times New Roman" w:eastAsia="Times New Roman" w:hAnsi="Times New Roman" w:cs="Times New Roman"/>
          <w:color w:val="000000"/>
          <w:lang w:eastAsia="ru-RU"/>
        </w:rPr>
        <w:t>Достигнуть гармонического развития мышц в соответствии с избранным видом спорта.</w:t>
      </w:r>
    </w:p>
    <w:p w:rsidR="007532F9" w:rsidRPr="00A33E0E" w:rsidRDefault="007532F9" w:rsidP="00582FFD">
      <w:pPr>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w:t>
      </w:r>
      <w:r w:rsidRPr="00A33E0E">
        <w:rPr>
          <w:rFonts w:ascii="Times New Roman" w:eastAsia="Times New Roman" w:hAnsi="Times New Roman" w:cs="Times New Roman"/>
          <w:color w:val="000000"/>
          <w:lang w:eastAsia="ru-RU"/>
        </w:rPr>
        <w:t>Приобрести и повысить общую выносливость.</w:t>
      </w:r>
    </w:p>
    <w:p w:rsidR="007532F9" w:rsidRPr="00A33E0E" w:rsidRDefault="007532F9" w:rsidP="00582FFD">
      <w:pPr>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w:t>
      </w:r>
      <w:r w:rsidRPr="00A33E0E">
        <w:rPr>
          <w:rFonts w:ascii="Times New Roman" w:eastAsia="Times New Roman" w:hAnsi="Times New Roman" w:cs="Times New Roman"/>
          <w:color w:val="000000"/>
          <w:lang w:eastAsia="ru-RU"/>
        </w:rPr>
        <w:t>Повысить быстроту выполнения разнообразных движений.</w:t>
      </w:r>
    </w:p>
    <w:p w:rsidR="007532F9" w:rsidRPr="00A33E0E" w:rsidRDefault="007532F9" w:rsidP="00582FFD">
      <w:pPr>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w:t>
      </w:r>
      <w:r w:rsidRPr="00A33E0E">
        <w:rPr>
          <w:rFonts w:ascii="Times New Roman" w:eastAsia="Times New Roman" w:hAnsi="Times New Roman" w:cs="Times New Roman"/>
          <w:color w:val="000000"/>
          <w:lang w:eastAsia="ru-RU"/>
        </w:rPr>
        <w:t>Улучшить подвижность в суставах.</w:t>
      </w:r>
    </w:p>
    <w:p w:rsidR="007532F9" w:rsidRPr="00A33E0E" w:rsidRDefault="007532F9" w:rsidP="00582FFD">
      <w:pPr>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6.</w:t>
      </w:r>
      <w:r w:rsidRPr="00A33E0E">
        <w:rPr>
          <w:rFonts w:ascii="Times New Roman" w:eastAsia="Times New Roman" w:hAnsi="Times New Roman" w:cs="Times New Roman"/>
          <w:color w:val="000000"/>
          <w:lang w:eastAsia="ru-RU"/>
        </w:rPr>
        <w:t>Увеличить ловкость и координацию движений.</w:t>
      </w:r>
    </w:p>
    <w:p w:rsidR="007532F9" w:rsidRPr="00A33E0E" w:rsidRDefault="007532F9" w:rsidP="00582FFD">
      <w:pPr>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7.</w:t>
      </w:r>
      <w:r w:rsidRPr="00A33E0E">
        <w:rPr>
          <w:rFonts w:ascii="Times New Roman" w:eastAsia="Times New Roman" w:hAnsi="Times New Roman" w:cs="Times New Roman"/>
          <w:color w:val="000000"/>
          <w:lang w:eastAsia="ru-RU"/>
        </w:rPr>
        <w:t>Приобрести умение выполнять движения без излишнего напряжения (овладеть расслаблени</w:t>
      </w:r>
      <w:r w:rsidRPr="00A33E0E">
        <w:rPr>
          <w:rFonts w:ascii="Times New Roman" w:eastAsia="Times New Roman" w:hAnsi="Times New Roman" w:cs="Times New Roman"/>
          <w:color w:val="000000"/>
          <w:lang w:eastAsia="ru-RU"/>
        </w:rPr>
        <w:softHyphen/>
        <w:t>ем).</w:t>
      </w:r>
    </w:p>
    <w:p w:rsidR="007532F9" w:rsidRPr="00BD01BB" w:rsidRDefault="007532F9" w:rsidP="00582FFD">
      <w:pPr>
        <w:spacing w:after="0" w:line="240" w:lineRule="auto"/>
        <w:jc w:val="both"/>
        <w:rPr>
          <w:rFonts w:ascii="Times New Roman" w:eastAsia="Times New Roman" w:hAnsi="Times New Roman" w:cs="Times New Roman"/>
          <w:color w:val="000000"/>
          <w:lang w:eastAsia="ru-RU"/>
        </w:rPr>
      </w:pPr>
      <w:r w:rsidRPr="00BD01BB">
        <w:rPr>
          <w:rFonts w:ascii="Times New Roman" w:eastAsia="Times New Roman" w:hAnsi="Times New Roman" w:cs="Times New Roman"/>
          <w:b/>
          <w:color w:val="000000"/>
          <w:lang w:val="en-US" w:eastAsia="ru-RU"/>
        </w:rPr>
        <w:t>II</w:t>
      </w:r>
      <w:r w:rsidRPr="00BD01BB">
        <w:rPr>
          <w:rFonts w:ascii="Times New Roman" w:eastAsia="Times New Roman" w:hAnsi="Times New Roman" w:cs="Times New Roman"/>
          <w:b/>
          <w:color w:val="000000"/>
          <w:lang w:eastAsia="ru-RU"/>
        </w:rPr>
        <w:t>.СПЕЦИАЛЬНАЯ ФИЗИЧЕСКАЯ ПОДГОТОВКА СФП</w:t>
      </w:r>
      <w:r>
        <w:rPr>
          <w:rFonts w:ascii="Times New Roman" w:eastAsia="Times New Roman" w:hAnsi="Times New Roman" w:cs="Times New Roman"/>
          <w:color w:val="000000"/>
          <w:lang w:eastAsia="ru-RU"/>
        </w:rPr>
        <w:t xml:space="preserve"> </w:t>
      </w:r>
    </w:p>
    <w:p w:rsidR="007532F9" w:rsidRPr="00A33E0E" w:rsidRDefault="007532F9" w:rsidP="00582FFD">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lang w:eastAsia="ru-RU"/>
        </w:rPr>
        <w:t xml:space="preserve">          П</w:t>
      </w:r>
      <w:r w:rsidRPr="00A33E0E">
        <w:rPr>
          <w:rFonts w:ascii="Times New Roman" w:eastAsia="Times New Roman" w:hAnsi="Times New Roman" w:cs="Times New Roman"/>
          <w:color w:val="000000"/>
          <w:lang w:eastAsia="ru-RU"/>
        </w:rPr>
        <w:t>едагогический процесс, направленный на развитие специальных физических каче</w:t>
      </w:r>
      <w:proofErr w:type="gramStart"/>
      <w:r w:rsidRPr="00A33E0E">
        <w:rPr>
          <w:rFonts w:ascii="Times New Roman" w:eastAsia="Times New Roman" w:hAnsi="Times New Roman" w:cs="Times New Roman"/>
          <w:color w:val="000000"/>
          <w:lang w:eastAsia="ru-RU"/>
        </w:rPr>
        <w:t xml:space="preserve">ств </w:t>
      </w:r>
      <w:r>
        <w:rPr>
          <w:rFonts w:ascii="Times New Roman" w:eastAsia="Times New Roman" w:hAnsi="Times New Roman" w:cs="Times New Roman"/>
          <w:color w:val="000000"/>
          <w:lang w:eastAsia="ru-RU"/>
        </w:rPr>
        <w:t xml:space="preserve"> </w:t>
      </w:r>
      <w:r w:rsidRPr="00A33E0E">
        <w:rPr>
          <w:rFonts w:ascii="Times New Roman" w:eastAsia="Times New Roman" w:hAnsi="Times New Roman" w:cs="Times New Roman"/>
          <w:color w:val="000000"/>
          <w:lang w:eastAsia="ru-RU"/>
        </w:rPr>
        <w:t>дл</w:t>
      </w:r>
      <w:proofErr w:type="gramEnd"/>
      <w:r w:rsidRPr="00A33E0E">
        <w:rPr>
          <w:rFonts w:ascii="Times New Roman" w:eastAsia="Times New Roman" w:hAnsi="Times New Roman" w:cs="Times New Roman"/>
          <w:color w:val="000000"/>
          <w:lang w:eastAsia="ru-RU"/>
        </w:rPr>
        <w:t>я данного вида спорта. Выделяют СФП-1, СФП-2.</w:t>
      </w:r>
    </w:p>
    <w:p w:rsidR="007532F9" w:rsidRPr="00BD01BB" w:rsidRDefault="007532F9" w:rsidP="00582FFD">
      <w:pPr>
        <w:spacing w:after="0" w:line="240" w:lineRule="auto"/>
        <w:jc w:val="both"/>
        <w:rPr>
          <w:rFonts w:ascii="Times New Roman" w:eastAsia="Times New Roman" w:hAnsi="Times New Roman" w:cs="Times New Roman"/>
          <w:b/>
          <w:sz w:val="24"/>
          <w:szCs w:val="24"/>
          <w:lang w:eastAsia="ru-RU"/>
        </w:rPr>
      </w:pPr>
      <w:r w:rsidRPr="00BD01BB">
        <w:rPr>
          <w:rFonts w:ascii="Times New Roman" w:eastAsia="Times New Roman" w:hAnsi="Times New Roman" w:cs="Times New Roman"/>
          <w:b/>
          <w:color w:val="000000"/>
          <w:lang w:eastAsia="ru-RU"/>
        </w:rPr>
        <w:t>Задачи СФП-1:</w:t>
      </w:r>
    </w:p>
    <w:p w:rsidR="007532F9" w:rsidRPr="00A33E0E" w:rsidRDefault="007532F9" w:rsidP="00582FFD">
      <w:pPr>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w:t>
      </w:r>
      <w:r w:rsidRPr="00A33E0E">
        <w:rPr>
          <w:rFonts w:ascii="Times New Roman" w:eastAsia="Times New Roman" w:hAnsi="Times New Roman" w:cs="Times New Roman"/>
          <w:color w:val="000000"/>
          <w:lang w:eastAsia="ru-RU"/>
        </w:rPr>
        <w:t>Развить специальные физические качества и повысить их уровень.</w:t>
      </w:r>
    </w:p>
    <w:p w:rsidR="007532F9" w:rsidRPr="00A33E0E" w:rsidRDefault="007532F9" w:rsidP="00582FFD">
      <w:pPr>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w:t>
      </w:r>
      <w:r w:rsidRPr="00A33E0E">
        <w:rPr>
          <w:rFonts w:ascii="Times New Roman" w:eastAsia="Times New Roman" w:hAnsi="Times New Roman" w:cs="Times New Roman"/>
          <w:color w:val="000000"/>
          <w:lang w:eastAsia="ru-RU"/>
        </w:rPr>
        <w:t>Увеличить массу определённых групп мышц, абсолютную и относительную силу и их эла</w:t>
      </w:r>
      <w:r w:rsidRPr="00A33E0E">
        <w:rPr>
          <w:rFonts w:ascii="Times New Roman" w:eastAsia="Times New Roman" w:hAnsi="Times New Roman" w:cs="Times New Roman"/>
          <w:color w:val="000000"/>
          <w:lang w:eastAsia="ru-RU"/>
        </w:rPr>
        <w:softHyphen/>
        <w:t>стичность.</w:t>
      </w:r>
    </w:p>
    <w:p w:rsidR="007532F9" w:rsidRPr="00A33E0E" w:rsidRDefault="007532F9" w:rsidP="00582FFD">
      <w:pPr>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w:t>
      </w:r>
      <w:r w:rsidRPr="00A33E0E">
        <w:rPr>
          <w:rFonts w:ascii="Times New Roman" w:eastAsia="Times New Roman" w:hAnsi="Times New Roman" w:cs="Times New Roman"/>
          <w:color w:val="000000"/>
          <w:lang w:eastAsia="ru-RU"/>
        </w:rPr>
        <w:t>Приобрести и повысить специальную силу (динамическую, статическую, взрывную).</w:t>
      </w:r>
    </w:p>
    <w:p w:rsidR="007532F9" w:rsidRPr="00A33E0E" w:rsidRDefault="007532F9" w:rsidP="00582FFD">
      <w:pPr>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w:t>
      </w:r>
      <w:r w:rsidRPr="00A33E0E">
        <w:rPr>
          <w:rFonts w:ascii="Times New Roman" w:eastAsia="Times New Roman" w:hAnsi="Times New Roman" w:cs="Times New Roman"/>
          <w:color w:val="000000"/>
          <w:lang w:eastAsia="ru-RU"/>
        </w:rPr>
        <w:t>Улучшить координацию, быстроту двигательных реакций, движений и действий.</w:t>
      </w:r>
    </w:p>
    <w:p w:rsidR="007532F9" w:rsidRPr="00A33E0E" w:rsidRDefault="007532F9" w:rsidP="00582FFD">
      <w:pPr>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w:t>
      </w:r>
      <w:r w:rsidRPr="00A33E0E">
        <w:rPr>
          <w:rFonts w:ascii="Times New Roman" w:eastAsia="Times New Roman" w:hAnsi="Times New Roman" w:cs="Times New Roman"/>
          <w:color w:val="000000"/>
          <w:lang w:eastAsia="ru-RU"/>
        </w:rPr>
        <w:t>Увеличить прыгучесть относительную и абсолютную.</w:t>
      </w:r>
    </w:p>
    <w:p w:rsidR="007532F9" w:rsidRPr="00A33E0E" w:rsidRDefault="007532F9" w:rsidP="00582FFD">
      <w:pPr>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6.</w:t>
      </w:r>
      <w:r w:rsidRPr="00A33E0E">
        <w:rPr>
          <w:rFonts w:ascii="Times New Roman" w:eastAsia="Times New Roman" w:hAnsi="Times New Roman" w:cs="Times New Roman"/>
          <w:color w:val="000000"/>
          <w:lang w:eastAsia="ru-RU"/>
        </w:rPr>
        <w:t>Приобрести необходимую гибкость.</w:t>
      </w:r>
    </w:p>
    <w:p w:rsidR="007532F9" w:rsidRPr="00A33E0E" w:rsidRDefault="007532F9" w:rsidP="00582FFD">
      <w:pPr>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7.</w:t>
      </w:r>
      <w:r w:rsidRPr="00A33E0E">
        <w:rPr>
          <w:rFonts w:ascii="Times New Roman" w:eastAsia="Times New Roman" w:hAnsi="Times New Roman" w:cs="Times New Roman"/>
          <w:color w:val="000000"/>
          <w:lang w:eastAsia="ru-RU"/>
        </w:rPr>
        <w:t>Приобрести специальную ловкость (взаимодействие в группе).</w:t>
      </w:r>
    </w:p>
    <w:p w:rsidR="007532F9" w:rsidRPr="00A33E0E" w:rsidRDefault="007532F9" w:rsidP="00582FFD">
      <w:pPr>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8.</w:t>
      </w:r>
      <w:r w:rsidRPr="00A33E0E">
        <w:rPr>
          <w:rFonts w:ascii="Times New Roman" w:eastAsia="Times New Roman" w:hAnsi="Times New Roman" w:cs="Times New Roman"/>
          <w:color w:val="000000"/>
          <w:lang w:eastAsia="ru-RU"/>
        </w:rPr>
        <w:t>Овладеть свободным выполнением движений и действий без напряжения.</w:t>
      </w:r>
    </w:p>
    <w:p w:rsidR="007532F9" w:rsidRPr="00BD01BB" w:rsidRDefault="007532F9" w:rsidP="00582FFD">
      <w:pPr>
        <w:spacing w:after="0" w:line="240" w:lineRule="auto"/>
        <w:jc w:val="both"/>
        <w:rPr>
          <w:rFonts w:ascii="Times New Roman" w:eastAsia="Times New Roman" w:hAnsi="Times New Roman" w:cs="Times New Roman"/>
          <w:b/>
          <w:sz w:val="24"/>
          <w:szCs w:val="24"/>
          <w:lang w:eastAsia="ru-RU"/>
        </w:rPr>
      </w:pPr>
      <w:r w:rsidRPr="00BD01BB">
        <w:rPr>
          <w:rFonts w:ascii="Times New Roman" w:eastAsia="Times New Roman" w:hAnsi="Times New Roman" w:cs="Times New Roman"/>
          <w:b/>
          <w:color w:val="000000"/>
          <w:lang w:eastAsia="ru-RU"/>
        </w:rPr>
        <w:t>Задачи СФП-2:</w:t>
      </w:r>
    </w:p>
    <w:p w:rsidR="007532F9" w:rsidRPr="00A33E0E" w:rsidRDefault="007532F9" w:rsidP="00582FFD">
      <w:pPr>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w:t>
      </w:r>
      <w:r w:rsidRPr="00A33E0E">
        <w:rPr>
          <w:rFonts w:ascii="Times New Roman" w:eastAsia="Times New Roman" w:hAnsi="Times New Roman" w:cs="Times New Roman"/>
          <w:color w:val="000000"/>
          <w:lang w:eastAsia="ru-RU"/>
        </w:rPr>
        <w:t>Моделирование соревновательной деятельности.</w:t>
      </w:r>
    </w:p>
    <w:p w:rsidR="007532F9" w:rsidRPr="00A33E0E" w:rsidRDefault="007532F9" w:rsidP="00582FFD">
      <w:pPr>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w:t>
      </w:r>
      <w:r w:rsidRPr="00A33E0E">
        <w:rPr>
          <w:rFonts w:ascii="Times New Roman" w:eastAsia="Times New Roman" w:hAnsi="Times New Roman" w:cs="Times New Roman"/>
          <w:color w:val="000000"/>
          <w:lang w:eastAsia="ru-RU"/>
        </w:rPr>
        <w:t>Подвести к соревнованиям в пике спортивной формы (подводящий цикл).</w:t>
      </w:r>
    </w:p>
    <w:p w:rsidR="007532F9" w:rsidRDefault="007532F9" w:rsidP="00582FFD">
      <w:pPr>
        <w:spacing w:after="0" w:line="240" w:lineRule="auto"/>
        <w:jc w:val="both"/>
        <w:rPr>
          <w:rFonts w:ascii="Times New Roman" w:eastAsia="Times New Roman" w:hAnsi="Times New Roman" w:cs="Times New Roman"/>
          <w:color w:val="000000"/>
          <w:lang w:eastAsia="ru-RU"/>
        </w:rPr>
      </w:pPr>
      <w:r w:rsidRPr="00BD01BB">
        <w:rPr>
          <w:rFonts w:ascii="Times New Roman" w:eastAsia="Times New Roman" w:hAnsi="Times New Roman" w:cs="Times New Roman"/>
          <w:b/>
          <w:color w:val="000000"/>
          <w:lang w:val="en-US" w:eastAsia="ru-RU"/>
        </w:rPr>
        <w:t>III</w:t>
      </w:r>
      <w:r w:rsidRPr="00BD01BB">
        <w:rPr>
          <w:rFonts w:ascii="Times New Roman" w:eastAsia="Times New Roman" w:hAnsi="Times New Roman" w:cs="Times New Roman"/>
          <w:b/>
          <w:color w:val="000000"/>
          <w:lang w:eastAsia="ru-RU"/>
        </w:rPr>
        <w:t>. ТЕХНИЧЕСКАЯ ПОДГОТОВКА</w:t>
      </w:r>
      <w:r w:rsidRPr="00A33E0E">
        <w:rPr>
          <w:rFonts w:ascii="Times New Roman" w:eastAsia="Times New Roman" w:hAnsi="Times New Roman" w:cs="Times New Roman"/>
          <w:color w:val="000000"/>
          <w:lang w:eastAsia="ru-RU"/>
        </w:rPr>
        <w:t xml:space="preserve"> </w:t>
      </w:r>
    </w:p>
    <w:p w:rsidR="007532F9" w:rsidRPr="00A33E0E" w:rsidRDefault="007532F9" w:rsidP="00582FFD">
      <w:pPr>
        <w:spacing w:after="0" w:line="240" w:lineRule="auto"/>
        <w:jc w:val="both"/>
        <w:rPr>
          <w:rFonts w:ascii="Times New Roman" w:eastAsia="Times New Roman" w:hAnsi="Times New Roman" w:cs="Times New Roman"/>
          <w:sz w:val="24"/>
          <w:szCs w:val="24"/>
          <w:lang w:eastAsia="ru-RU"/>
        </w:rPr>
      </w:pPr>
      <w:r w:rsidRPr="00A33E0E">
        <w:rPr>
          <w:rFonts w:ascii="Times New Roman" w:eastAsia="Times New Roman" w:hAnsi="Times New Roman" w:cs="Times New Roman"/>
          <w:color w:val="000000"/>
          <w:lang w:eastAsia="ru-RU"/>
        </w:rPr>
        <w:t>Техника - наиболее рациональное выполнение двигательного действия.</w:t>
      </w:r>
    </w:p>
    <w:p w:rsidR="007532F9" w:rsidRPr="004B1A09" w:rsidRDefault="007532F9" w:rsidP="00582FFD">
      <w:pPr>
        <w:spacing w:after="0" w:line="240" w:lineRule="auto"/>
        <w:jc w:val="both"/>
        <w:rPr>
          <w:rFonts w:ascii="Times New Roman" w:eastAsia="Times New Roman" w:hAnsi="Times New Roman" w:cs="Times New Roman"/>
          <w:b/>
          <w:sz w:val="24"/>
          <w:szCs w:val="24"/>
          <w:lang w:eastAsia="ru-RU"/>
        </w:rPr>
      </w:pPr>
      <w:r w:rsidRPr="004B1A09">
        <w:rPr>
          <w:rFonts w:ascii="Times New Roman" w:eastAsia="Times New Roman" w:hAnsi="Times New Roman" w:cs="Times New Roman"/>
          <w:b/>
          <w:color w:val="000000"/>
          <w:lang w:eastAsia="ru-RU"/>
        </w:rPr>
        <w:t>Задачи технической подготовки:</w:t>
      </w:r>
    </w:p>
    <w:p w:rsidR="007532F9" w:rsidRPr="00A33E0E" w:rsidRDefault="007532F9" w:rsidP="00582FFD">
      <w:pPr>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w:t>
      </w:r>
      <w:r w:rsidRPr="00A33E0E">
        <w:rPr>
          <w:rFonts w:ascii="Times New Roman" w:eastAsia="Times New Roman" w:hAnsi="Times New Roman" w:cs="Times New Roman"/>
          <w:color w:val="000000"/>
          <w:lang w:eastAsia="ru-RU"/>
        </w:rPr>
        <w:t>Овладеть спортивной техникой избранного вида спорта.</w:t>
      </w:r>
    </w:p>
    <w:p w:rsidR="007532F9" w:rsidRPr="00A33E0E" w:rsidRDefault="007532F9" w:rsidP="00582FFD">
      <w:pPr>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w:t>
      </w:r>
      <w:r w:rsidRPr="00A33E0E">
        <w:rPr>
          <w:rFonts w:ascii="Times New Roman" w:eastAsia="Times New Roman" w:hAnsi="Times New Roman" w:cs="Times New Roman"/>
          <w:color w:val="000000"/>
          <w:lang w:eastAsia="ru-RU"/>
        </w:rPr>
        <w:t>Создать двигательное представление об изучаемой технике.</w:t>
      </w:r>
    </w:p>
    <w:p w:rsidR="007532F9" w:rsidRPr="00A33E0E" w:rsidRDefault="007532F9" w:rsidP="00582FFD">
      <w:pPr>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w:t>
      </w:r>
      <w:r w:rsidRPr="00A33E0E">
        <w:rPr>
          <w:rFonts w:ascii="Times New Roman" w:eastAsia="Times New Roman" w:hAnsi="Times New Roman" w:cs="Times New Roman"/>
          <w:color w:val="000000"/>
          <w:lang w:eastAsia="ru-RU"/>
        </w:rPr>
        <w:t>Овладеть правильным выполнением требуемых движений, элементов, связок и действий.</w:t>
      </w:r>
    </w:p>
    <w:p w:rsidR="007532F9" w:rsidRPr="00A33E0E" w:rsidRDefault="007532F9" w:rsidP="00582FFD">
      <w:pPr>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w:t>
      </w:r>
      <w:r w:rsidRPr="00A33E0E">
        <w:rPr>
          <w:rFonts w:ascii="Times New Roman" w:eastAsia="Times New Roman" w:hAnsi="Times New Roman" w:cs="Times New Roman"/>
          <w:color w:val="000000"/>
          <w:lang w:eastAsia="ru-RU"/>
        </w:rPr>
        <w:t>Приобрести навыки спортивной техники.</w:t>
      </w:r>
    </w:p>
    <w:p w:rsidR="007532F9" w:rsidRPr="00A33E0E" w:rsidRDefault="007532F9" w:rsidP="00582FFD">
      <w:pPr>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w:t>
      </w:r>
      <w:r w:rsidRPr="00A33E0E">
        <w:rPr>
          <w:rFonts w:ascii="Times New Roman" w:eastAsia="Times New Roman" w:hAnsi="Times New Roman" w:cs="Times New Roman"/>
          <w:color w:val="000000"/>
          <w:lang w:eastAsia="ru-RU"/>
        </w:rPr>
        <w:t>Совершенствовать спортивную технику за счёт более рационального и эффективного выпол</w:t>
      </w:r>
      <w:r w:rsidRPr="00A33E0E">
        <w:rPr>
          <w:rFonts w:ascii="Times New Roman" w:eastAsia="Times New Roman" w:hAnsi="Times New Roman" w:cs="Times New Roman"/>
          <w:color w:val="000000"/>
          <w:lang w:eastAsia="ru-RU"/>
        </w:rPr>
        <w:softHyphen/>
        <w:t>нения движений.</w:t>
      </w:r>
    </w:p>
    <w:p w:rsidR="007532F9" w:rsidRPr="00A33E0E" w:rsidRDefault="007532F9" w:rsidP="00582FFD">
      <w:pPr>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6.</w:t>
      </w:r>
      <w:r w:rsidRPr="00A33E0E">
        <w:rPr>
          <w:rFonts w:ascii="Times New Roman" w:eastAsia="Times New Roman" w:hAnsi="Times New Roman" w:cs="Times New Roman"/>
          <w:color w:val="000000"/>
          <w:lang w:eastAsia="ru-RU"/>
        </w:rPr>
        <w:t>Овладеть расслаблением.</w:t>
      </w:r>
    </w:p>
    <w:p w:rsidR="007532F9" w:rsidRPr="00A33E0E" w:rsidRDefault="007532F9" w:rsidP="00582FFD">
      <w:pPr>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7.</w:t>
      </w:r>
      <w:r w:rsidRPr="00A33E0E">
        <w:rPr>
          <w:rFonts w:ascii="Times New Roman" w:eastAsia="Times New Roman" w:hAnsi="Times New Roman" w:cs="Times New Roman"/>
          <w:color w:val="000000"/>
          <w:lang w:eastAsia="ru-RU"/>
        </w:rPr>
        <w:t>Увеличить частоту движений и их амплитуду.</w:t>
      </w:r>
    </w:p>
    <w:p w:rsidR="007532F9" w:rsidRPr="00A33E0E" w:rsidRDefault="007532F9" w:rsidP="00582FFD">
      <w:pPr>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8.</w:t>
      </w:r>
      <w:r w:rsidRPr="00A33E0E">
        <w:rPr>
          <w:rFonts w:ascii="Times New Roman" w:eastAsia="Times New Roman" w:hAnsi="Times New Roman" w:cs="Times New Roman"/>
          <w:color w:val="000000"/>
          <w:lang w:eastAsia="ru-RU"/>
        </w:rPr>
        <w:t>Научить проявлять большую силу в выполнении движений и действий.</w:t>
      </w:r>
    </w:p>
    <w:p w:rsidR="007532F9" w:rsidRPr="00A33E0E" w:rsidRDefault="007532F9" w:rsidP="00582FFD">
      <w:pPr>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9.</w:t>
      </w:r>
      <w:r w:rsidRPr="00A33E0E">
        <w:rPr>
          <w:rFonts w:ascii="Times New Roman" w:eastAsia="Times New Roman" w:hAnsi="Times New Roman" w:cs="Times New Roman"/>
          <w:color w:val="000000"/>
          <w:lang w:eastAsia="ru-RU"/>
        </w:rPr>
        <w:t>Использовать упругость мышц.</w:t>
      </w:r>
    </w:p>
    <w:p w:rsidR="007532F9" w:rsidRPr="00A33E0E" w:rsidRDefault="007532F9" w:rsidP="00582FFD">
      <w:pPr>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10.</w:t>
      </w:r>
      <w:r w:rsidRPr="00A33E0E">
        <w:rPr>
          <w:rFonts w:ascii="Times New Roman" w:eastAsia="Times New Roman" w:hAnsi="Times New Roman" w:cs="Times New Roman"/>
          <w:color w:val="000000"/>
          <w:lang w:eastAsia="ru-RU"/>
        </w:rPr>
        <w:t>Научить выполнять двигательные действия, как в обычных, так и в более трудных условиях.</w:t>
      </w:r>
    </w:p>
    <w:p w:rsidR="007532F9" w:rsidRPr="00A33E0E" w:rsidRDefault="007532F9" w:rsidP="00582FFD">
      <w:pPr>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11.</w:t>
      </w:r>
      <w:r w:rsidRPr="00A33E0E">
        <w:rPr>
          <w:rFonts w:ascii="Times New Roman" w:eastAsia="Times New Roman" w:hAnsi="Times New Roman" w:cs="Times New Roman"/>
          <w:color w:val="000000"/>
          <w:lang w:eastAsia="ru-RU"/>
        </w:rPr>
        <w:t>Овладеть техникой вспомогательных видов спорта.</w:t>
      </w:r>
    </w:p>
    <w:p w:rsidR="007532F9" w:rsidRPr="00A33E0E" w:rsidRDefault="007532F9" w:rsidP="00582FFD">
      <w:pPr>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12.</w:t>
      </w:r>
      <w:r w:rsidRPr="00A33E0E">
        <w:rPr>
          <w:rFonts w:ascii="Times New Roman" w:eastAsia="Times New Roman" w:hAnsi="Times New Roman" w:cs="Times New Roman"/>
          <w:color w:val="000000"/>
          <w:lang w:eastAsia="ru-RU"/>
        </w:rPr>
        <w:t xml:space="preserve">Научить </w:t>
      </w:r>
      <w:proofErr w:type="gramStart"/>
      <w:r w:rsidRPr="00A33E0E">
        <w:rPr>
          <w:rFonts w:ascii="Times New Roman" w:eastAsia="Times New Roman" w:hAnsi="Times New Roman" w:cs="Times New Roman"/>
          <w:color w:val="000000"/>
          <w:lang w:eastAsia="ru-RU"/>
        </w:rPr>
        <w:t>правильно</w:t>
      </w:r>
      <w:proofErr w:type="gramEnd"/>
      <w:r w:rsidRPr="00A33E0E">
        <w:rPr>
          <w:rFonts w:ascii="Times New Roman" w:eastAsia="Times New Roman" w:hAnsi="Times New Roman" w:cs="Times New Roman"/>
          <w:color w:val="000000"/>
          <w:lang w:eastAsia="ru-RU"/>
        </w:rPr>
        <w:t xml:space="preserve"> выполнять ОРУ и специальные упражнения.</w:t>
      </w:r>
    </w:p>
    <w:p w:rsidR="007532F9" w:rsidRDefault="007532F9" w:rsidP="00582FFD">
      <w:pPr>
        <w:spacing w:after="0" w:line="240" w:lineRule="auto"/>
        <w:jc w:val="both"/>
        <w:rPr>
          <w:rFonts w:ascii="Times New Roman" w:eastAsia="Times New Roman" w:hAnsi="Times New Roman" w:cs="Times New Roman"/>
          <w:color w:val="000000"/>
          <w:lang w:eastAsia="ru-RU"/>
        </w:rPr>
      </w:pPr>
      <w:r w:rsidRPr="00A33E0E">
        <w:rPr>
          <w:rFonts w:ascii="Times New Roman" w:eastAsia="Times New Roman" w:hAnsi="Times New Roman" w:cs="Times New Roman"/>
          <w:color w:val="000000"/>
          <w:lang w:eastAsia="ru-RU"/>
        </w:rPr>
        <w:t>Техническая подготовка включает в себя разучивание, закрепление и совершенствование</w:t>
      </w:r>
      <w:r>
        <w:rPr>
          <w:rFonts w:ascii="Times New Roman" w:eastAsia="Times New Roman" w:hAnsi="Times New Roman" w:cs="Times New Roman"/>
          <w:color w:val="000000"/>
          <w:lang w:eastAsia="ru-RU"/>
        </w:rPr>
        <w:t xml:space="preserve"> элементов спортивной аэробики, </w:t>
      </w:r>
      <w:r w:rsidRPr="00A33E0E">
        <w:rPr>
          <w:rFonts w:ascii="Times New Roman" w:eastAsia="Times New Roman" w:hAnsi="Times New Roman" w:cs="Times New Roman"/>
          <w:color w:val="000000"/>
          <w:lang w:eastAsia="ru-RU"/>
        </w:rPr>
        <w:t>базовых шагов, спортивной комбинации в целом. Работа над спортивной комбинацией включает в себя:</w:t>
      </w:r>
    </w:p>
    <w:p w:rsidR="007532F9" w:rsidRDefault="007532F9" w:rsidP="00582FFD">
      <w:pPr>
        <w:spacing w:after="0" w:line="240" w:lineRule="auto"/>
        <w:jc w:val="both"/>
        <w:rPr>
          <w:rFonts w:ascii="Times New Roman" w:eastAsia="Times New Roman" w:hAnsi="Times New Roman" w:cs="Times New Roman"/>
          <w:color w:val="000000"/>
          <w:lang w:eastAsia="ru-RU"/>
        </w:rPr>
      </w:pPr>
      <w:r w:rsidRPr="00A33E0E">
        <w:rPr>
          <w:rFonts w:ascii="Times New Roman" w:eastAsia="Times New Roman" w:hAnsi="Times New Roman" w:cs="Times New Roman"/>
          <w:color w:val="000000"/>
          <w:lang w:eastAsia="ru-RU"/>
        </w:rPr>
        <w:t xml:space="preserve"> а) работу по элементам; </w:t>
      </w:r>
    </w:p>
    <w:p w:rsidR="007532F9" w:rsidRDefault="007532F9" w:rsidP="00582FFD">
      <w:pPr>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в</w:t>
      </w:r>
      <w:r w:rsidRPr="00A33E0E">
        <w:rPr>
          <w:rFonts w:ascii="Times New Roman" w:eastAsia="Times New Roman" w:hAnsi="Times New Roman" w:cs="Times New Roman"/>
          <w:color w:val="000000"/>
          <w:lang w:eastAsia="ru-RU"/>
        </w:rPr>
        <w:t xml:space="preserve">) работа по четвертушкам упражнения; </w:t>
      </w:r>
    </w:p>
    <w:p w:rsidR="007532F9" w:rsidRDefault="007532F9" w:rsidP="00582FFD">
      <w:pPr>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с</w:t>
      </w:r>
      <w:r w:rsidRPr="00A33E0E">
        <w:rPr>
          <w:rFonts w:ascii="Times New Roman" w:eastAsia="Times New Roman" w:hAnsi="Times New Roman" w:cs="Times New Roman"/>
          <w:color w:val="000000"/>
          <w:lang w:eastAsia="ru-RU"/>
        </w:rPr>
        <w:t xml:space="preserve">) работа по частям; </w:t>
      </w:r>
    </w:p>
    <w:p w:rsidR="007532F9" w:rsidRPr="00A33E0E" w:rsidRDefault="007532F9" w:rsidP="00582FFD">
      <w:pPr>
        <w:spacing w:after="0" w:line="240" w:lineRule="auto"/>
        <w:jc w:val="both"/>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color w:val="000000"/>
          <w:lang w:eastAsia="ru-RU"/>
        </w:rPr>
        <w:t>д</w:t>
      </w:r>
      <w:proofErr w:type="spellEnd"/>
      <w:r w:rsidRPr="00A33E0E">
        <w:rPr>
          <w:rFonts w:ascii="Times New Roman" w:eastAsia="Times New Roman" w:hAnsi="Times New Roman" w:cs="Times New Roman"/>
          <w:color w:val="000000"/>
          <w:lang w:eastAsia="ru-RU"/>
        </w:rPr>
        <w:t>) выполнение комбинации в целом, сдвоенные подходы и т.д.</w:t>
      </w:r>
    </w:p>
    <w:p w:rsidR="007532F9" w:rsidRPr="00113C92" w:rsidRDefault="00692AD1" w:rsidP="00582FFD">
      <w:pPr>
        <w:spacing w:after="0" w:line="240" w:lineRule="auto"/>
        <w:jc w:val="both"/>
        <w:rPr>
          <w:rFonts w:ascii="Times New Roman" w:eastAsia="Times New Roman" w:hAnsi="Times New Roman" w:cs="Times New Roman"/>
          <w:b/>
          <w:bCs/>
          <w:color w:val="FF0000"/>
          <w:lang w:eastAsia="ru-RU"/>
        </w:rPr>
      </w:pPr>
      <w:r w:rsidRPr="00692AD1">
        <w:rPr>
          <w:rFonts w:ascii="Times New Roman" w:eastAsia="Times New Roman" w:hAnsi="Times New Roman" w:cs="Times New Roman"/>
          <w:b/>
          <w:bCs/>
          <w:lang w:eastAsia="ru-RU"/>
        </w:rPr>
        <w:t>Этапы</w:t>
      </w:r>
      <w:r w:rsidR="007532F9" w:rsidRPr="00692AD1">
        <w:rPr>
          <w:rFonts w:ascii="Times New Roman" w:eastAsia="Times New Roman" w:hAnsi="Times New Roman" w:cs="Times New Roman"/>
          <w:b/>
          <w:bCs/>
          <w:lang w:eastAsia="ru-RU"/>
        </w:rPr>
        <w:t xml:space="preserve"> начальной подготовки</w:t>
      </w:r>
      <w:r w:rsidR="007532F9" w:rsidRPr="00113C92">
        <w:rPr>
          <w:rFonts w:ascii="Times New Roman" w:eastAsia="Times New Roman" w:hAnsi="Times New Roman" w:cs="Times New Roman"/>
          <w:b/>
          <w:bCs/>
          <w:color w:val="FF0000"/>
          <w:lang w:eastAsia="ru-RU"/>
        </w:rPr>
        <w:t>.</w:t>
      </w:r>
    </w:p>
    <w:p w:rsidR="007532F9" w:rsidRPr="00A33E0E" w:rsidRDefault="00692AD1" w:rsidP="00582FFD">
      <w:pPr>
        <w:spacing w:after="0" w:line="240" w:lineRule="auto"/>
        <w:jc w:val="both"/>
        <w:rPr>
          <w:rFonts w:ascii="Times New Roman" w:eastAsia="Times New Roman" w:hAnsi="Times New Roman" w:cs="Times New Roman"/>
          <w:sz w:val="24"/>
          <w:szCs w:val="24"/>
          <w:lang w:eastAsia="ru-RU"/>
        </w:rPr>
      </w:pPr>
      <w:r w:rsidRPr="00692AD1">
        <w:rPr>
          <w:rFonts w:ascii="Times New Roman" w:eastAsia="Times New Roman" w:hAnsi="Times New Roman" w:cs="Times New Roman"/>
          <w:lang w:eastAsia="ru-RU"/>
        </w:rPr>
        <w:t>Включает</w:t>
      </w:r>
      <w:r w:rsidR="007532F9" w:rsidRPr="00692AD1">
        <w:rPr>
          <w:rFonts w:ascii="Times New Roman" w:eastAsia="Times New Roman" w:hAnsi="Times New Roman" w:cs="Times New Roman"/>
          <w:lang w:eastAsia="ru-RU"/>
        </w:rPr>
        <w:t xml:space="preserve"> приобретен</w:t>
      </w:r>
      <w:r w:rsidRPr="00692AD1">
        <w:rPr>
          <w:rFonts w:ascii="Times New Roman" w:eastAsia="Times New Roman" w:hAnsi="Times New Roman" w:cs="Times New Roman"/>
          <w:lang w:eastAsia="ru-RU"/>
        </w:rPr>
        <w:t>ие</w:t>
      </w:r>
      <w:r w:rsidR="007532F9" w:rsidRPr="00A33E0E">
        <w:rPr>
          <w:rFonts w:ascii="Times New Roman" w:eastAsia="Times New Roman" w:hAnsi="Times New Roman" w:cs="Times New Roman"/>
          <w:color w:val="000000"/>
          <w:lang w:eastAsia="ru-RU"/>
        </w:rPr>
        <w:t xml:space="preserve"> навыков движений гимнастической школы и аэробного стиля выполнения основных движений. Разучивание и закрепление техники выпол</w:t>
      </w:r>
      <w:r w:rsidR="007532F9" w:rsidRPr="00A33E0E">
        <w:rPr>
          <w:rFonts w:ascii="Times New Roman" w:eastAsia="Times New Roman" w:hAnsi="Times New Roman" w:cs="Times New Roman"/>
          <w:color w:val="000000"/>
          <w:lang w:eastAsia="ru-RU"/>
        </w:rPr>
        <w:softHyphen/>
        <w:t xml:space="preserve">нения базовых шагов спортивной аэробики: на месте, бег, </w:t>
      </w:r>
      <w:proofErr w:type="spellStart"/>
      <w:r w:rsidR="007532F9" w:rsidRPr="00A33E0E">
        <w:rPr>
          <w:rFonts w:ascii="Times New Roman" w:eastAsia="Times New Roman" w:hAnsi="Times New Roman" w:cs="Times New Roman"/>
          <w:color w:val="000000"/>
          <w:lang w:eastAsia="ru-RU"/>
        </w:rPr>
        <w:t>захлёст</w:t>
      </w:r>
      <w:proofErr w:type="spellEnd"/>
      <w:r w:rsidR="007532F9" w:rsidRPr="00A33E0E">
        <w:rPr>
          <w:rFonts w:ascii="Times New Roman" w:eastAsia="Times New Roman" w:hAnsi="Times New Roman" w:cs="Times New Roman"/>
          <w:color w:val="000000"/>
          <w:lang w:eastAsia="ru-RU"/>
        </w:rPr>
        <w:t xml:space="preserve">, приставной, выпад, подъём колена, </w:t>
      </w:r>
      <w:proofErr w:type="spellStart"/>
      <w:r w:rsidR="007532F9" w:rsidRPr="00A33E0E">
        <w:rPr>
          <w:rFonts w:ascii="Times New Roman" w:eastAsia="Times New Roman" w:hAnsi="Times New Roman" w:cs="Times New Roman"/>
          <w:color w:val="000000"/>
          <w:lang w:eastAsia="ru-RU"/>
        </w:rPr>
        <w:t>джампин</w:t>
      </w:r>
      <w:proofErr w:type="spellEnd"/>
      <w:r w:rsidR="007532F9" w:rsidRPr="00A33E0E">
        <w:rPr>
          <w:rFonts w:ascii="Times New Roman" w:eastAsia="Times New Roman" w:hAnsi="Times New Roman" w:cs="Times New Roman"/>
          <w:color w:val="000000"/>
          <w:lang w:eastAsia="ru-RU"/>
        </w:rPr>
        <w:t xml:space="preserve"> </w:t>
      </w:r>
      <w:proofErr w:type="spellStart"/>
      <w:r w:rsidR="007532F9" w:rsidRPr="00A33E0E">
        <w:rPr>
          <w:rFonts w:ascii="Times New Roman" w:eastAsia="Times New Roman" w:hAnsi="Times New Roman" w:cs="Times New Roman"/>
          <w:color w:val="000000"/>
          <w:lang w:eastAsia="ru-RU"/>
        </w:rPr>
        <w:t>джек</w:t>
      </w:r>
      <w:proofErr w:type="spellEnd"/>
      <w:r w:rsidR="007532F9" w:rsidRPr="00A33E0E">
        <w:rPr>
          <w:rFonts w:ascii="Times New Roman" w:eastAsia="Times New Roman" w:hAnsi="Times New Roman" w:cs="Times New Roman"/>
          <w:color w:val="000000"/>
          <w:lang w:eastAsia="ru-RU"/>
        </w:rPr>
        <w:t xml:space="preserve">, </w:t>
      </w:r>
      <w:proofErr w:type="spellStart"/>
      <w:r w:rsidR="007532F9" w:rsidRPr="00A33E0E">
        <w:rPr>
          <w:rFonts w:ascii="Times New Roman" w:eastAsia="Times New Roman" w:hAnsi="Times New Roman" w:cs="Times New Roman"/>
          <w:color w:val="000000"/>
          <w:lang w:eastAsia="ru-RU"/>
        </w:rPr>
        <w:t>скрестный</w:t>
      </w:r>
      <w:proofErr w:type="spellEnd"/>
      <w:r w:rsidR="007532F9" w:rsidRPr="00A33E0E">
        <w:rPr>
          <w:rFonts w:ascii="Times New Roman" w:eastAsia="Times New Roman" w:hAnsi="Times New Roman" w:cs="Times New Roman"/>
          <w:color w:val="000000"/>
          <w:lang w:eastAsia="ru-RU"/>
        </w:rPr>
        <w:t xml:space="preserve">. Разучивание и закрепление техники выполнения элементов спортивной аэробики основных </w:t>
      </w:r>
      <w:r w:rsidR="007532F9" w:rsidRPr="00A33E0E">
        <w:rPr>
          <w:rFonts w:ascii="Times New Roman" w:eastAsia="Times New Roman" w:hAnsi="Times New Roman" w:cs="Times New Roman"/>
          <w:color w:val="000000"/>
          <w:lang w:eastAsia="ru-RU"/>
        </w:rPr>
        <w:lastRenderedPageBreak/>
        <w:t xml:space="preserve">структурных групп сложностью до 0.2: </w:t>
      </w:r>
      <w:proofErr w:type="gramStart"/>
      <w:r w:rsidR="007532F9" w:rsidRPr="00A33E0E">
        <w:rPr>
          <w:rFonts w:ascii="Times New Roman" w:eastAsia="Times New Roman" w:hAnsi="Times New Roman" w:cs="Times New Roman"/>
          <w:color w:val="000000"/>
          <w:lang w:eastAsia="ru-RU"/>
        </w:rPr>
        <w:t xml:space="preserve">А - отжимание, </w:t>
      </w:r>
      <w:r w:rsidR="007532F9" w:rsidRPr="004B1A09">
        <w:rPr>
          <w:rFonts w:ascii="Times New Roman" w:eastAsia="Times New Roman" w:hAnsi="Times New Roman" w:cs="Times New Roman"/>
          <w:color w:val="000000"/>
          <w:lang w:eastAsia="ru-RU"/>
        </w:rPr>
        <w:t xml:space="preserve"> </w:t>
      </w:r>
      <w:r w:rsidR="007532F9" w:rsidRPr="00A33E0E">
        <w:rPr>
          <w:rFonts w:ascii="Times New Roman" w:eastAsia="Times New Roman" w:hAnsi="Times New Roman" w:cs="Times New Roman"/>
          <w:color w:val="000000"/>
          <w:lang w:eastAsia="ru-RU"/>
        </w:rPr>
        <w:t>лате</w:t>
      </w:r>
      <w:r w:rsidR="007532F9" w:rsidRPr="00A33E0E">
        <w:rPr>
          <w:rFonts w:ascii="Times New Roman" w:eastAsia="Times New Roman" w:hAnsi="Times New Roman" w:cs="Times New Roman"/>
          <w:color w:val="000000"/>
          <w:lang w:eastAsia="ru-RU"/>
        </w:rPr>
        <w:softHyphen/>
        <w:t xml:space="preserve">ральное отжимание; В - упор углом, "крокодил", С - прыжок на 360°, </w:t>
      </w:r>
      <w:proofErr w:type="spellStart"/>
      <w:r w:rsidR="007532F9" w:rsidRPr="00A33E0E">
        <w:rPr>
          <w:rFonts w:ascii="Times New Roman" w:eastAsia="Times New Roman" w:hAnsi="Times New Roman" w:cs="Times New Roman"/>
          <w:color w:val="000000"/>
          <w:lang w:eastAsia="ru-RU"/>
        </w:rPr>
        <w:t>хич</w:t>
      </w:r>
      <w:proofErr w:type="spellEnd"/>
      <w:r w:rsidR="007532F9" w:rsidRPr="00A33E0E">
        <w:rPr>
          <w:rFonts w:ascii="Times New Roman" w:eastAsia="Times New Roman" w:hAnsi="Times New Roman" w:cs="Times New Roman"/>
          <w:color w:val="000000"/>
          <w:lang w:eastAsia="ru-RU"/>
        </w:rPr>
        <w:t xml:space="preserve"> кик; </w:t>
      </w:r>
      <w:r w:rsidR="007532F9" w:rsidRPr="00A33E0E">
        <w:rPr>
          <w:rFonts w:ascii="Times New Roman" w:eastAsia="Times New Roman" w:hAnsi="Times New Roman" w:cs="Times New Roman"/>
          <w:color w:val="000000"/>
          <w:lang w:val="en-US"/>
        </w:rPr>
        <w:t>D</w:t>
      </w:r>
      <w:r w:rsidR="007532F9" w:rsidRPr="00A33E0E">
        <w:rPr>
          <w:rFonts w:ascii="Times New Roman" w:eastAsia="Times New Roman" w:hAnsi="Times New Roman" w:cs="Times New Roman"/>
          <w:color w:val="000000"/>
        </w:rPr>
        <w:t xml:space="preserve"> </w:t>
      </w:r>
      <w:r w:rsidR="007532F9" w:rsidRPr="00A33E0E">
        <w:rPr>
          <w:rFonts w:ascii="Times New Roman" w:eastAsia="Times New Roman" w:hAnsi="Times New Roman" w:cs="Times New Roman"/>
          <w:color w:val="000000"/>
          <w:lang w:eastAsia="ru-RU"/>
        </w:rPr>
        <w:t>- шпагат, 4 по</w:t>
      </w:r>
      <w:r w:rsidR="007532F9" w:rsidRPr="00A33E0E">
        <w:rPr>
          <w:rFonts w:ascii="Times New Roman" w:eastAsia="Times New Roman" w:hAnsi="Times New Roman" w:cs="Times New Roman"/>
          <w:color w:val="000000"/>
          <w:lang w:eastAsia="ru-RU"/>
        </w:rPr>
        <w:softHyphen/>
        <w:t>очерёдных маха вперёд.</w:t>
      </w:r>
      <w:proofErr w:type="gramEnd"/>
    </w:p>
    <w:p w:rsidR="007532F9" w:rsidRPr="00A33E0E" w:rsidRDefault="007532F9" w:rsidP="00582FFD">
      <w:pPr>
        <w:spacing w:after="0" w:line="240" w:lineRule="auto"/>
        <w:jc w:val="both"/>
        <w:rPr>
          <w:rFonts w:ascii="Times New Roman" w:eastAsia="Times New Roman" w:hAnsi="Times New Roman" w:cs="Times New Roman"/>
          <w:sz w:val="24"/>
          <w:szCs w:val="24"/>
          <w:lang w:eastAsia="ru-RU"/>
        </w:rPr>
      </w:pPr>
      <w:r w:rsidRPr="00A33E0E">
        <w:rPr>
          <w:rFonts w:ascii="Times New Roman" w:eastAsia="Times New Roman" w:hAnsi="Times New Roman" w:cs="Times New Roman"/>
          <w:color w:val="000000"/>
          <w:lang w:eastAsia="ru-RU"/>
        </w:rPr>
        <w:t xml:space="preserve">Спортсмены разучивают и выполняют групповое упражнение спортивной аэробики, </w:t>
      </w:r>
      <w:proofErr w:type="spellStart"/>
      <w:r w:rsidRPr="00A33E0E">
        <w:rPr>
          <w:rFonts w:ascii="Times New Roman" w:eastAsia="Times New Roman" w:hAnsi="Times New Roman" w:cs="Times New Roman"/>
          <w:color w:val="000000"/>
          <w:lang w:eastAsia="ru-RU"/>
        </w:rPr>
        <w:t>аэр</w:t>
      </w:r>
      <w:proofErr w:type="gramStart"/>
      <w:r w:rsidRPr="00A33E0E">
        <w:rPr>
          <w:rFonts w:ascii="Times New Roman" w:eastAsia="Times New Roman" w:hAnsi="Times New Roman" w:cs="Times New Roman"/>
          <w:color w:val="000000"/>
          <w:lang w:eastAsia="ru-RU"/>
        </w:rPr>
        <w:t>о</w:t>
      </w:r>
      <w:proofErr w:type="spellEnd"/>
      <w:r w:rsidRPr="00A33E0E">
        <w:rPr>
          <w:rFonts w:ascii="Times New Roman" w:eastAsia="Times New Roman" w:hAnsi="Times New Roman" w:cs="Times New Roman"/>
          <w:color w:val="000000"/>
          <w:lang w:eastAsia="ru-RU"/>
        </w:rPr>
        <w:t>-</w:t>
      </w:r>
      <w:proofErr w:type="gramEnd"/>
      <w:r w:rsidRPr="00A33E0E">
        <w:rPr>
          <w:rFonts w:ascii="Times New Roman" w:eastAsia="Times New Roman" w:hAnsi="Times New Roman" w:cs="Times New Roman"/>
          <w:color w:val="000000"/>
          <w:lang w:eastAsia="ru-RU"/>
        </w:rPr>
        <w:t xml:space="preserve"> </w:t>
      </w:r>
      <w:proofErr w:type="spellStart"/>
      <w:r w:rsidRPr="00A33E0E">
        <w:rPr>
          <w:rFonts w:ascii="Times New Roman" w:eastAsia="Times New Roman" w:hAnsi="Times New Roman" w:cs="Times New Roman"/>
          <w:color w:val="000000"/>
          <w:lang w:eastAsia="ru-RU"/>
        </w:rPr>
        <w:t>дэнс</w:t>
      </w:r>
      <w:proofErr w:type="spellEnd"/>
      <w:r w:rsidRPr="00A33E0E">
        <w:rPr>
          <w:rFonts w:ascii="Times New Roman" w:eastAsia="Times New Roman" w:hAnsi="Times New Roman" w:cs="Times New Roman"/>
          <w:color w:val="000000"/>
          <w:lang w:eastAsia="ru-RU"/>
        </w:rPr>
        <w:t xml:space="preserve">, </w:t>
      </w:r>
      <w:proofErr w:type="spellStart"/>
      <w:r w:rsidRPr="00A33E0E">
        <w:rPr>
          <w:rFonts w:ascii="Times New Roman" w:eastAsia="Times New Roman" w:hAnsi="Times New Roman" w:cs="Times New Roman"/>
          <w:color w:val="000000"/>
          <w:lang w:eastAsia="ru-RU"/>
        </w:rPr>
        <w:t>аэростеп</w:t>
      </w:r>
      <w:proofErr w:type="spellEnd"/>
      <w:r w:rsidRPr="00A33E0E">
        <w:rPr>
          <w:rFonts w:ascii="Times New Roman" w:eastAsia="Times New Roman" w:hAnsi="Times New Roman" w:cs="Times New Roman"/>
          <w:color w:val="000000"/>
          <w:lang w:eastAsia="ru-RU"/>
        </w:rPr>
        <w:t xml:space="preserve"> и участвуют в соревнованиях городского уровня.</w:t>
      </w:r>
    </w:p>
    <w:p w:rsidR="007532F9" w:rsidRPr="00692AD1" w:rsidRDefault="00692AD1" w:rsidP="00582FFD">
      <w:pPr>
        <w:spacing w:after="0" w:line="240" w:lineRule="auto"/>
        <w:jc w:val="both"/>
        <w:rPr>
          <w:rFonts w:ascii="Times New Roman" w:eastAsia="Times New Roman" w:hAnsi="Times New Roman" w:cs="Times New Roman"/>
          <w:b/>
          <w:bCs/>
          <w:lang w:eastAsia="ru-RU"/>
        </w:rPr>
      </w:pPr>
      <w:r>
        <w:rPr>
          <w:rFonts w:ascii="Times New Roman" w:eastAsia="Times New Roman" w:hAnsi="Times New Roman" w:cs="Times New Roman"/>
          <w:b/>
          <w:bCs/>
          <w:lang w:eastAsia="ru-RU"/>
        </w:rPr>
        <w:t xml:space="preserve"> Учебно-тренировочные</w:t>
      </w:r>
      <w:r w:rsidR="007532F9" w:rsidRPr="00692AD1">
        <w:rPr>
          <w:rFonts w:ascii="Times New Roman" w:eastAsia="Times New Roman" w:hAnsi="Times New Roman" w:cs="Times New Roman"/>
          <w:b/>
          <w:bCs/>
          <w:lang w:eastAsia="ru-RU"/>
        </w:rPr>
        <w:t xml:space="preserve"> этап</w:t>
      </w:r>
      <w:r>
        <w:rPr>
          <w:rFonts w:ascii="Times New Roman" w:eastAsia="Times New Roman" w:hAnsi="Times New Roman" w:cs="Times New Roman"/>
          <w:b/>
          <w:bCs/>
          <w:lang w:eastAsia="ru-RU"/>
        </w:rPr>
        <w:t>ы</w:t>
      </w:r>
      <w:r w:rsidR="007532F9" w:rsidRPr="00692AD1">
        <w:rPr>
          <w:rFonts w:ascii="Times New Roman" w:eastAsia="Times New Roman" w:hAnsi="Times New Roman" w:cs="Times New Roman"/>
          <w:b/>
          <w:bCs/>
          <w:lang w:eastAsia="ru-RU"/>
        </w:rPr>
        <w:t>.</w:t>
      </w:r>
    </w:p>
    <w:p w:rsidR="007532F9" w:rsidRPr="008B11D2" w:rsidRDefault="007532F9" w:rsidP="00582FFD">
      <w:pPr>
        <w:spacing w:after="0" w:line="240" w:lineRule="auto"/>
        <w:jc w:val="both"/>
        <w:rPr>
          <w:rFonts w:ascii="Times New Roman" w:eastAsia="Times New Roman" w:hAnsi="Times New Roman" w:cs="Times New Roman"/>
          <w:color w:val="000000"/>
          <w:lang w:eastAsia="ru-RU"/>
        </w:rPr>
      </w:pPr>
      <w:r w:rsidRPr="00A33E0E">
        <w:rPr>
          <w:rFonts w:ascii="Times New Roman" w:eastAsia="Times New Roman" w:hAnsi="Times New Roman" w:cs="Times New Roman"/>
          <w:color w:val="000000"/>
          <w:lang w:eastAsia="ru-RU"/>
        </w:rPr>
        <w:t>Основная задача этого этапа технической подготовки - это овладение целостными упражне</w:t>
      </w:r>
      <w:r w:rsidRPr="00A33E0E">
        <w:rPr>
          <w:rFonts w:ascii="Times New Roman" w:eastAsia="Times New Roman" w:hAnsi="Times New Roman" w:cs="Times New Roman"/>
          <w:color w:val="000000"/>
          <w:lang w:eastAsia="ru-RU"/>
        </w:rPr>
        <w:softHyphen/>
        <w:t>ниями как средством технической подготовки в отдельных видах программы.</w:t>
      </w:r>
      <w:r>
        <w:rPr>
          <w:rFonts w:ascii="Times New Roman" w:eastAsia="Times New Roman" w:hAnsi="Times New Roman" w:cs="Times New Roman"/>
          <w:color w:val="000000"/>
          <w:lang w:eastAsia="ru-RU"/>
        </w:rPr>
        <w:t xml:space="preserve"> </w:t>
      </w:r>
      <w:r>
        <w:rPr>
          <w:color w:val="000000"/>
          <w:lang w:eastAsia="ru-RU" w:bidi="ru-RU"/>
        </w:rPr>
        <w:t>Для разучивания элементов используются подводящие упражнения:</w:t>
      </w:r>
    </w:p>
    <w:p w:rsidR="007532F9" w:rsidRDefault="007532F9" w:rsidP="00582FFD">
      <w:pPr>
        <w:pStyle w:val="20"/>
        <w:shd w:val="clear" w:color="auto" w:fill="auto"/>
      </w:pPr>
      <w:r>
        <w:rPr>
          <w:color w:val="000000"/>
          <w:lang w:eastAsia="ru-RU" w:bidi="ru-RU"/>
        </w:rPr>
        <w:t xml:space="preserve">Подводящие упражнения к </w:t>
      </w:r>
      <w:proofErr w:type="spellStart"/>
      <w:r>
        <w:rPr>
          <w:color w:val="000000"/>
          <w:lang w:eastAsia="ru-RU" w:bidi="ru-RU"/>
        </w:rPr>
        <w:t>Шушуновой</w:t>
      </w:r>
      <w:proofErr w:type="spellEnd"/>
      <w:r>
        <w:rPr>
          <w:color w:val="000000"/>
          <w:lang w:eastAsia="ru-RU" w:bidi="ru-RU"/>
        </w:rPr>
        <w:t>:</w:t>
      </w:r>
    </w:p>
    <w:p w:rsidR="007532F9" w:rsidRDefault="007532F9" w:rsidP="00582FFD">
      <w:pPr>
        <w:pStyle w:val="20"/>
        <w:numPr>
          <w:ilvl w:val="0"/>
          <w:numId w:val="13"/>
        </w:numPr>
        <w:shd w:val="clear" w:color="auto" w:fill="auto"/>
        <w:tabs>
          <w:tab w:val="left" w:pos="800"/>
        </w:tabs>
        <w:spacing w:line="221" w:lineRule="exact"/>
        <w:ind w:left="820" w:hanging="340"/>
      </w:pPr>
      <w:r>
        <w:rPr>
          <w:color w:val="000000"/>
          <w:lang w:eastAsia="ru-RU" w:bidi="ru-RU"/>
        </w:rPr>
        <w:t xml:space="preserve">Из упора присев прыгать в </w:t>
      </w:r>
      <w:proofErr w:type="gramStart"/>
      <w:r>
        <w:rPr>
          <w:color w:val="000000"/>
          <w:lang w:eastAsia="ru-RU" w:bidi="ru-RU"/>
        </w:rPr>
        <w:t>упор</w:t>
      </w:r>
      <w:proofErr w:type="gramEnd"/>
      <w:r>
        <w:rPr>
          <w:color w:val="000000"/>
          <w:lang w:eastAsia="ru-RU" w:bidi="ru-RU"/>
        </w:rPr>
        <w:t xml:space="preserve"> лёжа на согнутые руки пальцы растопырены, сначала касаемся пальцами,</w:t>
      </w:r>
      <w:r>
        <w:rPr>
          <w:color w:val="000000"/>
          <w:lang w:eastAsia="ru-RU" w:bidi="ru-RU"/>
        </w:rPr>
        <w:br/>
        <w:t>мягко, не слышно, тянемся к полу опускаемся до 10 см на силе сгибаем руки. Локти в стороны!!!</w:t>
      </w:r>
    </w:p>
    <w:p w:rsidR="007532F9" w:rsidRDefault="007532F9" w:rsidP="00582FFD">
      <w:pPr>
        <w:pStyle w:val="20"/>
        <w:numPr>
          <w:ilvl w:val="0"/>
          <w:numId w:val="13"/>
        </w:numPr>
        <w:shd w:val="clear" w:color="auto" w:fill="auto"/>
        <w:tabs>
          <w:tab w:val="left" w:pos="800"/>
        </w:tabs>
        <w:spacing w:line="221" w:lineRule="exact"/>
        <w:ind w:left="480"/>
      </w:pPr>
      <w:r>
        <w:rPr>
          <w:color w:val="000000"/>
          <w:lang w:eastAsia="ru-RU" w:bidi="ru-RU"/>
        </w:rPr>
        <w:t>Лёжа на спине - складка - ноги врозь - 3 по 10 раз резко</w:t>
      </w:r>
    </w:p>
    <w:p w:rsidR="007532F9" w:rsidRDefault="007532F9" w:rsidP="00582FFD">
      <w:pPr>
        <w:pStyle w:val="20"/>
        <w:numPr>
          <w:ilvl w:val="0"/>
          <w:numId w:val="13"/>
        </w:numPr>
        <w:shd w:val="clear" w:color="auto" w:fill="auto"/>
        <w:tabs>
          <w:tab w:val="left" w:pos="800"/>
        </w:tabs>
        <w:spacing w:line="221" w:lineRule="exact"/>
        <w:ind w:left="480"/>
      </w:pPr>
      <w:r>
        <w:rPr>
          <w:color w:val="000000"/>
          <w:lang w:eastAsia="ru-RU" w:bidi="ru-RU"/>
        </w:rPr>
        <w:t xml:space="preserve">Прыжок </w:t>
      </w:r>
      <w:proofErr w:type="spellStart"/>
      <w:r>
        <w:rPr>
          <w:color w:val="000000"/>
          <w:lang w:eastAsia="ru-RU" w:bidi="ru-RU"/>
        </w:rPr>
        <w:t>Страдл</w:t>
      </w:r>
      <w:proofErr w:type="spellEnd"/>
      <w:r>
        <w:rPr>
          <w:color w:val="000000"/>
          <w:lang w:eastAsia="ru-RU" w:bidi="ru-RU"/>
        </w:rPr>
        <w:t xml:space="preserve"> у опоры или с тренером 10 раз или с мостика, или с возвышения на мат</w:t>
      </w:r>
    </w:p>
    <w:p w:rsidR="007532F9" w:rsidRDefault="007532F9" w:rsidP="00582FFD">
      <w:pPr>
        <w:pStyle w:val="20"/>
        <w:numPr>
          <w:ilvl w:val="0"/>
          <w:numId w:val="13"/>
        </w:numPr>
        <w:shd w:val="clear" w:color="auto" w:fill="auto"/>
        <w:tabs>
          <w:tab w:val="left" w:pos="800"/>
        </w:tabs>
        <w:spacing w:line="221" w:lineRule="exact"/>
        <w:ind w:left="480"/>
      </w:pPr>
      <w:proofErr w:type="spellStart"/>
      <w:r>
        <w:rPr>
          <w:color w:val="000000"/>
          <w:lang w:eastAsia="ru-RU" w:bidi="ru-RU"/>
        </w:rPr>
        <w:t>Страдл</w:t>
      </w:r>
      <w:proofErr w:type="spellEnd"/>
      <w:r>
        <w:rPr>
          <w:color w:val="000000"/>
          <w:lang w:eastAsia="ru-RU" w:bidi="ru-RU"/>
        </w:rPr>
        <w:t xml:space="preserve"> на полу не более 10 раз</w:t>
      </w:r>
    </w:p>
    <w:p w:rsidR="007532F9" w:rsidRDefault="007532F9" w:rsidP="00582FFD">
      <w:pPr>
        <w:pStyle w:val="20"/>
        <w:numPr>
          <w:ilvl w:val="0"/>
          <w:numId w:val="13"/>
        </w:numPr>
        <w:shd w:val="clear" w:color="auto" w:fill="auto"/>
        <w:tabs>
          <w:tab w:val="left" w:pos="800"/>
        </w:tabs>
        <w:spacing w:line="221" w:lineRule="exact"/>
        <w:ind w:left="480"/>
      </w:pPr>
      <w:r>
        <w:rPr>
          <w:color w:val="000000"/>
          <w:lang w:eastAsia="ru-RU" w:bidi="ru-RU"/>
        </w:rPr>
        <w:t>У опоры круговые движения по 10 сек с наклоном, назад резкие круговые махи</w:t>
      </w:r>
    </w:p>
    <w:p w:rsidR="007532F9" w:rsidRDefault="007532F9" w:rsidP="00582FFD">
      <w:pPr>
        <w:pStyle w:val="20"/>
        <w:numPr>
          <w:ilvl w:val="0"/>
          <w:numId w:val="14"/>
        </w:numPr>
        <w:shd w:val="clear" w:color="auto" w:fill="auto"/>
        <w:tabs>
          <w:tab w:val="left" w:pos="708"/>
        </w:tabs>
        <w:spacing w:line="221" w:lineRule="exact"/>
        <w:ind w:left="720" w:hanging="340"/>
      </w:pPr>
      <w:r>
        <w:rPr>
          <w:color w:val="000000"/>
          <w:lang w:eastAsia="ru-RU" w:bidi="ru-RU"/>
        </w:rPr>
        <w:t xml:space="preserve">Прыгаем </w:t>
      </w:r>
      <w:proofErr w:type="spellStart"/>
      <w:r>
        <w:rPr>
          <w:color w:val="000000"/>
          <w:lang w:eastAsia="ru-RU" w:bidi="ru-RU"/>
        </w:rPr>
        <w:t>Шушунову</w:t>
      </w:r>
      <w:proofErr w:type="spellEnd"/>
      <w:r>
        <w:rPr>
          <w:color w:val="000000"/>
          <w:lang w:eastAsia="ru-RU" w:bidi="ru-RU"/>
        </w:rPr>
        <w:t xml:space="preserve"> на мат — тренер страхует за плечи, или на батуте </w:t>
      </w:r>
      <w:proofErr w:type="spellStart"/>
      <w:r w:rsidR="00DF25DF">
        <w:rPr>
          <w:color w:val="000000"/>
          <w:lang w:eastAsia="ru-RU" w:bidi="ru-RU"/>
        </w:rPr>
        <w:t>Шушунова</w:t>
      </w:r>
      <w:proofErr w:type="spellEnd"/>
      <w:r w:rsidR="00DF25DF">
        <w:rPr>
          <w:color w:val="000000"/>
          <w:lang w:eastAsia="ru-RU" w:bidi="ru-RU"/>
        </w:rPr>
        <w:t xml:space="preserve"> на живот, на следующее </w:t>
      </w:r>
      <w:r>
        <w:rPr>
          <w:color w:val="000000"/>
          <w:lang w:eastAsia="ru-RU" w:bidi="ru-RU"/>
        </w:rPr>
        <w:t>занятие перейти на пол</w:t>
      </w:r>
    </w:p>
    <w:p w:rsidR="007532F9" w:rsidRDefault="007532F9" w:rsidP="00582FFD">
      <w:pPr>
        <w:pStyle w:val="20"/>
        <w:numPr>
          <w:ilvl w:val="0"/>
          <w:numId w:val="14"/>
        </w:numPr>
        <w:shd w:val="clear" w:color="auto" w:fill="auto"/>
        <w:tabs>
          <w:tab w:val="left" w:pos="708"/>
        </w:tabs>
        <w:spacing w:line="221" w:lineRule="exact"/>
        <w:ind w:left="720" w:hanging="340"/>
      </w:pPr>
      <w:r>
        <w:rPr>
          <w:color w:val="000000"/>
          <w:lang w:eastAsia="ru-RU" w:bidi="ru-RU"/>
        </w:rPr>
        <w:t>Прокачка ног: сидя на полу ноги врозь складка - локти на пол</w:t>
      </w:r>
      <w:proofErr w:type="gramStart"/>
      <w:r>
        <w:rPr>
          <w:color w:val="000000"/>
          <w:lang w:eastAsia="ru-RU" w:bidi="ru-RU"/>
        </w:rPr>
        <w:t>у-</w:t>
      </w:r>
      <w:proofErr w:type="gramEnd"/>
      <w:r>
        <w:rPr>
          <w:color w:val="000000"/>
          <w:lang w:eastAsia="ru-RU" w:bidi="ru-RU"/>
        </w:rPr>
        <w:t xml:space="preserve"> стараемся поднять ногу около 1 мин, 2 по</w:t>
      </w:r>
      <w:r>
        <w:rPr>
          <w:color w:val="000000"/>
          <w:lang w:eastAsia="ru-RU" w:bidi="ru-RU"/>
        </w:rPr>
        <w:br/>
        <w:t xml:space="preserve">50 </w:t>
      </w:r>
      <w:proofErr w:type="spellStart"/>
      <w:r>
        <w:rPr>
          <w:color w:val="000000"/>
          <w:lang w:eastAsia="ru-RU" w:bidi="ru-RU"/>
        </w:rPr>
        <w:t>аэробических</w:t>
      </w:r>
      <w:proofErr w:type="spellEnd"/>
      <w:r>
        <w:rPr>
          <w:color w:val="000000"/>
          <w:lang w:eastAsia="ru-RU" w:bidi="ru-RU"/>
        </w:rPr>
        <w:t xml:space="preserve"> маха в сторону.</w:t>
      </w:r>
    </w:p>
    <w:p w:rsidR="007532F9" w:rsidRDefault="007532F9" w:rsidP="00582FFD">
      <w:pPr>
        <w:pStyle w:val="50"/>
        <w:shd w:val="clear" w:color="auto" w:fill="auto"/>
        <w:jc w:val="both"/>
      </w:pPr>
      <w:r>
        <w:rPr>
          <w:color w:val="000000"/>
          <w:lang w:eastAsia="ru-RU" w:bidi="ru-RU"/>
        </w:rPr>
        <w:t>Взрывная рамка:</w:t>
      </w:r>
    </w:p>
    <w:p w:rsidR="007532F9" w:rsidRDefault="007532F9" w:rsidP="00582FFD">
      <w:pPr>
        <w:pStyle w:val="20"/>
        <w:shd w:val="clear" w:color="auto" w:fill="auto"/>
      </w:pPr>
      <w:r>
        <w:rPr>
          <w:color w:val="000000"/>
          <w:lang w:eastAsia="ru-RU" w:bidi="ru-RU"/>
        </w:rPr>
        <w:t>Мин. Требования - 90 градусов из 10 см в 10 см от пола</w:t>
      </w:r>
    </w:p>
    <w:p w:rsidR="007532F9" w:rsidRDefault="007532F9" w:rsidP="00582FFD">
      <w:pPr>
        <w:pStyle w:val="20"/>
        <w:numPr>
          <w:ilvl w:val="0"/>
          <w:numId w:val="15"/>
        </w:numPr>
        <w:shd w:val="clear" w:color="auto" w:fill="auto"/>
        <w:tabs>
          <w:tab w:val="left" w:pos="708"/>
        </w:tabs>
        <w:spacing w:line="221" w:lineRule="exact"/>
        <w:ind w:left="380"/>
      </w:pPr>
      <w:r>
        <w:rPr>
          <w:color w:val="000000"/>
          <w:lang w:eastAsia="ru-RU" w:bidi="ru-RU"/>
        </w:rPr>
        <w:t xml:space="preserve">Отжимания с выпрыгиванием в </w:t>
      </w:r>
      <w:proofErr w:type="gramStart"/>
      <w:r>
        <w:rPr>
          <w:color w:val="000000"/>
          <w:lang w:eastAsia="ru-RU" w:bidi="ru-RU"/>
        </w:rPr>
        <w:t>упор</w:t>
      </w:r>
      <w:proofErr w:type="gramEnd"/>
      <w:r>
        <w:rPr>
          <w:color w:val="000000"/>
          <w:lang w:eastAsia="ru-RU" w:bidi="ru-RU"/>
        </w:rPr>
        <w:t xml:space="preserve"> лёжа на согнутые руки 10 раз</w:t>
      </w:r>
    </w:p>
    <w:p w:rsidR="007532F9" w:rsidRDefault="007532F9" w:rsidP="00582FFD">
      <w:pPr>
        <w:pStyle w:val="20"/>
        <w:numPr>
          <w:ilvl w:val="0"/>
          <w:numId w:val="15"/>
        </w:numPr>
        <w:shd w:val="clear" w:color="auto" w:fill="auto"/>
        <w:tabs>
          <w:tab w:val="left" w:pos="708"/>
        </w:tabs>
        <w:spacing w:line="221" w:lineRule="exact"/>
        <w:ind w:left="720" w:hanging="340"/>
      </w:pPr>
      <w:r>
        <w:rPr>
          <w:color w:val="000000"/>
          <w:lang w:eastAsia="ru-RU" w:bidi="ru-RU"/>
        </w:rPr>
        <w:t>Из отжимания 10см - ноги подпрыгивают к рукам, встать в складку на счёт</w:t>
      </w:r>
      <w:r w:rsidR="00DF25DF">
        <w:rPr>
          <w:color w:val="000000"/>
          <w:lang w:eastAsia="ru-RU" w:bidi="ru-RU"/>
        </w:rPr>
        <w:t xml:space="preserve">1-2, и вернуться </w:t>
      </w:r>
      <w:proofErr w:type="gramStart"/>
      <w:r w:rsidR="00DF25DF">
        <w:rPr>
          <w:color w:val="000000"/>
          <w:lang w:eastAsia="ru-RU" w:bidi="ru-RU"/>
        </w:rPr>
        <w:t>в</w:t>
      </w:r>
      <w:proofErr w:type="gramEnd"/>
      <w:r w:rsidR="00DF25DF">
        <w:rPr>
          <w:color w:val="000000"/>
          <w:lang w:eastAsia="ru-RU" w:bidi="ru-RU"/>
        </w:rPr>
        <w:t xml:space="preserve"> и.п. </w:t>
      </w:r>
      <w:proofErr w:type="gramStart"/>
      <w:r w:rsidR="00DF25DF">
        <w:rPr>
          <w:color w:val="000000"/>
          <w:lang w:eastAsia="ru-RU" w:bidi="ru-RU"/>
        </w:rPr>
        <w:t>на</w:t>
      </w:r>
      <w:proofErr w:type="gramEnd"/>
      <w:r w:rsidR="00DF25DF">
        <w:rPr>
          <w:color w:val="000000"/>
          <w:lang w:eastAsia="ru-RU" w:bidi="ru-RU"/>
        </w:rPr>
        <w:t xml:space="preserve"> счёт </w:t>
      </w:r>
      <w:r>
        <w:rPr>
          <w:color w:val="000000"/>
          <w:lang w:eastAsia="ru-RU" w:bidi="ru-RU"/>
        </w:rPr>
        <w:t>3-4 по 10 раз</w:t>
      </w:r>
    </w:p>
    <w:p w:rsidR="007532F9" w:rsidRDefault="007532F9" w:rsidP="00582FFD">
      <w:pPr>
        <w:pStyle w:val="20"/>
        <w:numPr>
          <w:ilvl w:val="0"/>
          <w:numId w:val="15"/>
        </w:numPr>
        <w:shd w:val="clear" w:color="auto" w:fill="auto"/>
        <w:tabs>
          <w:tab w:val="left" w:pos="708"/>
        </w:tabs>
        <w:spacing w:line="221" w:lineRule="exact"/>
        <w:ind w:left="380"/>
      </w:pPr>
      <w:r>
        <w:rPr>
          <w:color w:val="000000"/>
          <w:lang w:eastAsia="ru-RU" w:bidi="ru-RU"/>
        </w:rPr>
        <w:t xml:space="preserve">Из </w:t>
      </w:r>
      <w:proofErr w:type="spellStart"/>
      <w:r>
        <w:rPr>
          <w:color w:val="000000"/>
          <w:lang w:eastAsia="ru-RU" w:bidi="ru-RU"/>
        </w:rPr>
        <w:t>уп</w:t>
      </w:r>
      <w:proofErr w:type="spellEnd"/>
      <w:r>
        <w:rPr>
          <w:color w:val="000000"/>
          <w:lang w:eastAsia="ru-RU" w:bidi="ru-RU"/>
        </w:rPr>
        <w:t xml:space="preserve">. лёжа 1 </w:t>
      </w:r>
      <w:proofErr w:type="gramStart"/>
      <w:r>
        <w:rPr>
          <w:color w:val="000000"/>
          <w:lang w:eastAsia="ru-RU" w:bidi="ru-RU"/>
        </w:rPr>
        <w:t>движение</w:t>
      </w:r>
      <w:proofErr w:type="gramEnd"/>
      <w:r>
        <w:rPr>
          <w:color w:val="000000"/>
          <w:lang w:eastAsia="ru-RU" w:bidi="ru-RU"/>
        </w:rPr>
        <w:t xml:space="preserve"> не отрывая рук ноги в рамку и в упор лёжа 10 раз</w:t>
      </w:r>
    </w:p>
    <w:p w:rsidR="007532F9" w:rsidRDefault="00DF25DF" w:rsidP="00582FFD">
      <w:pPr>
        <w:pStyle w:val="20"/>
        <w:numPr>
          <w:ilvl w:val="0"/>
          <w:numId w:val="15"/>
        </w:numPr>
        <w:shd w:val="clear" w:color="auto" w:fill="auto"/>
        <w:tabs>
          <w:tab w:val="left" w:pos="708"/>
        </w:tabs>
        <w:spacing w:line="221" w:lineRule="exact"/>
        <w:ind w:left="380"/>
      </w:pPr>
      <w:proofErr w:type="spellStart"/>
      <w:r>
        <w:rPr>
          <w:color w:val="000000"/>
          <w:lang w:eastAsia="ru-RU" w:bidi="ru-RU"/>
        </w:rPr>
        <w:t>То-же</w:t>
      </w:r>
      <w:proofErr w:type="spellEnd"/>
      <w:r>
        <w:rPr>
          <w:color w:val="000000"/>
          <w:lang w:eastAsia="ru-RU" w:bidi="ru-RU"/>
        </w:rPr>
        <w:t xml:space="preserve"> руками 10</w:t>
      </w:r>
      <w:r w:rsidR="007532F9">
        <w:rPr>
          <w:color w:val="000000"/>
          <w:lang w:eastAsia="ru-RU" w:bidi="ru-RU"/>
        </w:rPr>
        <w:t>раз</w:t>
      </w:r>
    </w:p>
    <w:p w:rsidR="00E63384" w:rsidRPr="00E63384" w:rsidRDefault="007532F9" w:rsidP="00582FFD">
      <w:pPr>
        <w:pStyle w:val="20"/>
        <w:numPr>
          <w:ilvl w:val="0"/>
          <w:numId w:val="15"/>
        </w:numPr>
        <w:shd w:val="clear" w:color="auto" w:fill="auto"/>
        <w:tabs>
          <w:tab w:val="left" w:pos="708"/>
        </w:tabs>
        <w:spacing w:line="221" w:lineRule="exact"/>
        <w:ind w:left="380"/>
      </w:pPr>
      <w:r>
        <w:rPr>
          <w:color w:val="000000"/>
          <w:lang w:eastAsia="ru-RU" w:bidi="ru-RU"/>
        </w:rPr>
        <w:t xml:space="preserve">Из </w:t>
      </w:r>
      <w:proofErr w:type="spellStart"/>
      <w:r>
        <w:rPr>
          <w:color w:val="000000"/>
          <w:lang w:eastAsia="ru-RU" w:bidi="ru-RU"/>
        </w:rPr>
        <w:t>уп</w:t>
      </w:r>
      <w:proofErr w:type="gramStart"/>
      <w:r>
        <w:rPr>
          <w:color w:val="000000"/>
          <w:lang w:eastAsia="ru-RU" w:bidi="ru-RU"/>
        </w:rPr>
        <w:t>.л</w:t>
      </w:r>
      <w:proofErr w:type="gramEnd"/>
      <w:r>
        <w:rPr>
          <w:color w:val="000000"/>
          <w:lang w:eastAsia="ru-RU" w:bidi="ru-RU"/>
        </w:rPr>
        <w:t>ёжа</w:t>
      </w:r>
      <w:proofErr w:type="spellEnd"/>
      <w:r>
        <w:rPr>
          <w:color w:val="000000"/>
          <w:lang w:eastAsia="ru-RU" w:bidi="ru-RU"/>
        </w:rPr>
        <w:t xml:space="preserve"> прыжком руками и ногами встать в складку </w:t>
      </w:r>
      <w:r w:rsidR="00DF25DF">
        <w:rPr>
          <w:color w:val="000000"/>
          <w:lang w:eastAsia="ru-RU" w:bidi="ru-RU"/>
        </w:rPr>
        <w:t xml:space="preserve">и из неё отпрыгнуть в </w:t>
      </w:r>
      <w:proofErr w:type="spellStart"/>
      <w:r w:rsidR="00DF25DF">
        <w:rPr>
          <w:color w:val="000000"/>
          <w:lang w:eastAsia="ru-RU" w:bidi="ru-RU"/>
        </w:rPr>
        <w:t>уп.лёжа</w:t>
      </w:r>
      <w:proofErr w:type="spellEnd"/>
      <w:r w:rsidR="00DF25DF">
        <w:rPr>
          <w:color w:val="000000"/>
          <w:lang w:eastAsia="ru-RU" w:bidi="ru-RU"/>
        </w:rPr>
        <w:t xml:space="preserve">. 10 </w:t>
      </w:r>
    </w:p>
    <w:p w:rsidR="00E63384" w:rsidRPr="00E63384" w:rsidRDefault="00E63384" w:rsidP="00582FFD">
      <w:pPr>
        <w:pStyle w:val="20"/>
        <w:numPr>
          <w:ilvl w:val="0"/>
          <w:numId w:val="15"/>
        </w:numPr>
        <w:shd w:val="clear" w:color="auto" w:fill="auto"/>
        <w:tabs>
          <w:tab w:val="left" w:pos="708"/>
        </w:tabs>
        <w:spacing w:line="221" w:lineRule="exact"/>
        <w:ind w:left="380"/>
      </w:pPr>
    </w:p>
    <w:p w:rsidR="007532F9" w:rsidRDefault="007532F9" w:rsidP="00582FFD">
      <w:pPr>
        <w:pStyle w:val="20"/>
        <w:numPr>
          <w:ilvl w:val="0"/>
          <w:numId w:val="15"/>
        </w:numPr>
        <w:shd w:val="clear" w:color="auto" w:fill="auto"/>
        <w:tabs>
          <w:tab w:val="left" w:pos="708"/>
        </w:tabs>
        <w:spacing w:line="221" w:lineRule="exact"/>
        <w:ind w:left="380"/>
      </w:pPr>
      <w:r>
        <w:rPr>
          <w:color w:val="000000"/>
          <w:lang w:eastAsia="ru-RU" w:bidi="ru-RU"/>
        </w:rPr>
        <w:t>раз</w:t>
      </w:r>
    </w:p>
    <w:p w:rsidR="007532F9" w:rsidRDefault="007532F9" w:rsidP="00582FFD">
      <w:pPr>
        <w:pStyle w:val="20"/>
        <w:numPr>
          <w:ilvl w:val="0"/>
          <w:numId w:val="15"/>
        </w:numPr>
        <w:shd w:val="clear" w:color="auto" w:fill="auto"/>
        <w:tabs>
          <w:tab w:val="left" w:pos="708"/>
        </w:tabs>
        <w:spacing w:line="221" w:lineRule="exact"/>
        <w:ind w:left="380"/>
      </w:pPr>
      <w:r>
        <w:rPr>
          <w:color w:val="000000"/>
          <w:lang w:eastAsia="ru-RU" w:bidi="ru-RU"/>
        </w:rPr>
        <w:t>Подкачка: включать в разминку упражнения на руках, стойки, хождения и т.п.</w:t>
      </w:r>
    </w:p>
    <w:p w:rsidR="007532F9" w:rsidRDefault="007532F9" w:rsidP="00582FFD">
      <w:pPr>
        <w:pStyle w:val="50"/>
        <w:shd w:val="clear" w:color="auto" w:fill="auto"/>
        <w:jc w:val="both"/>
      </w:pPr>
      <w:proofErr w:type="spellStart"/>
      <w:r>
        <w:rPr>
          <w:color w:val="000000"/>
          <w:lang w:eastAsia="ru-RU" w:bidi="ru-RU"/>
        </w:rPr>
        <w:t>Козак</w:t>
      </w:r>
      <w:proofErr w:type="spellEnd"/>
      <w:r>
        <w:rPr>
          <w:color w:val="000000"/>
          <w:lang w:eastAsia="ru-RU" w:bidi="ru-RU"/>
        </w:rPr>
        <w:t>:</w:t>
      </w:r>
    </w:p>
    <w:p w:rsidR="007532F9" w:rsidRDefault="007532F9" w:rsidP="00582FFD">
      <w:pPr>
        <w:pStyle w:val="20"/>
        <w:shd w:val="clear" w:color="auto" w:fill="auto"/>
      </w:pPr>
      <w:r>
        <w:rPr>
          <w:color w:val="000000"/>
          <w:lang w:eastAsia="ru-RU" w:bidi="ru-RU"/>
        </w:rPr>
        <w:t>Руки снизу вперёд</w:t>
      </w:r>
    </w:p>
    <w:p w:rsidR="007532F9" w:rsidRDefault="007532F9" w:rsidP="00582FFD">
      <w:pPr>
        <w:pStyle w:val="20"/>
        <w:numPr>
          <w:ilvl w:val="0"/>
          <w:numId w:val="16"/>
        </w:numPr>
        <w:shd w:val="clear" w:color="auto" w:fill="auto"/>
        <w:tabs>
          <w:tab w:val="left" w:pos="708"/>
        </w:tabs>
        <w:spacing w:line="221" w:lineRule="exact"/>
        <w:ind w:left="380"/>
      </w:pPr>
      <w:r>
        <w:rPr>
          <w:color w:val="000000"/>
          <w:lang w:eastAsia="ru-RU" w:bidi="ru-RU"/>
        </w:rPr>
        <w:t xml:space="preserve">Складка из </w:t>
      </w:r>
      <w:proofErr w:type="gramStart"/>
      <w:r>
        <w:rPr>
          <w:color w:val="000000"/>
          <w:lang w:eastAsia="ru-RU" w:bidi="ru-RU"/>
        </w:rPr>
        <w:t>положения</w:t>
      </w:r>
      <w:proofErr w:type="gramEnd"/>
      <w:r>
        <w:rPr>
          <w:color w:val="000000"/>
          <w:lang w:eastAsia="ru-RU" w:bidi="ru-RU"/>
        </w:rPr>
        <w:t xml:space="preserve"> лёжа на спине со склеенной ногой 3 по 10</w:t>
      </w:r>
    </w:p>
    <w:p w:rsidR="007532F9" w:rsidRDefault="007532F9" w:rsidP="00582FFD">
      <w:pPr>
        <w:pStyle w:val="20"/>
        <w:numPr>
          <w:ilvl w:val="0"/>
          <w:numId w:val="16"/>
        </w:numPr>
        <w:shd w:val="clear" w:color="auto" w:fill="auto"/>
        <w:tabs>
          <w:tab w:val="left" w:pos="708"/>
        </w:tabs>
        <w:spacing w:line="221" w:lineRule="exact"/>
        <w:ind w:left="380"/>
      </w:pPr>
      <w:r>
        <w:rPr>
          <w:color w:val="000000"/>
          <w:lang w:eastAsia="ru-RU" w:bidi="ru-RU"/>
        </w:rPr>
        <w:t>Поднимать и спину и ноги 3 по 10</w:t>
      </w:r>
    </w:p>
    <w:p w:rsidR="007532F9" w:rsidRDefault="007532F9" w:rsidP="00582FFD">
      <w:pPr>
        <w:pStyle w:val="20"/>
        <w:numPr>
          <w:ilvl w:val="0"/>
          <w:numId w:val="16"/>
        </w:numPr>
        <w:shd w:val="clear" w:color="auto" w:fill="auto"/>
        <w:tabs>
          <w:tab w:val="left" w:pos="708"/>
        </w:tabs>
        <w:spacing w:line="221" w:lineRule="exact"/>
        <w:ind w:right="2300" w:firstLine="380"/>
      </w:pPr>
      <w:r>
        <w:rPr>
          <w:color w:val="000000"/>
          <w:lang w:eastAsia="ru-RU" w:bidi="ru-RU"/>
        </w:rPr>
        <w:t xml:space="preserve">Боком у опоры (на батуте, или с помощью тренера) подпрыгиваем </w:t>
      </w:r>
      <w:proofErr w:type="spellStart"/>
      <w:r>
        <w:rPr>
          <w:color w:val="000000"/>
          <w:lang w:eastAsia="ru-RU" w:bidi="ru-RU"/>
        </w:rPr>
        <w:t>козак</w:t>
      </w:r>
      <w:proofErr w:type="spellEnd"/>
      <w:r>
        <w:rPr>
          <w:color w:val="000000"/>
          <w:lang w:eastAsia="ru-RU" w:bidi="ru-RU"/>
        </w:rPr>
        <w:t xml:space="preserve"> 3 по 10</w:t>
      </w:r>
      <w:r>
        <w:rPr>
          <w:color w:val="000000"/>
          <w:lang w:eastAsia="ru-RU" w:bidi="ru-RU"/>
        </w:rPr>
        <w:br/>
      </w:r>
      <w:r>
        <w:rPr>
          <w:rStyle w:val="21"/>
        </w:rPr>
        <w:t>Разучивание базовых шагов:</w:t>
      </w:r>
    </w:p>
    <w:p w:rsidR="007532F9" w:rsidRDefault="007532F9" w:rsidP="00582FFD">
      <w:pPr>
        <w:pStyle w:val="20"/>
        <w:shd w:val="clear" w:color="auto" w:fill="auto"/>
      </w:pPr>
      <w:proofErr w:type="spellStart"/>
      <w:r>
        <w:rPr>
          <w:color w:val="000000"/>
          <w:lang w:eastAsia="ru-RU" w:bidi="ru-RU"/>
        </w:rPr>
        <w:t>Джампин</w:t>
      </w:r>
      <w:proofErr w:type="spellEnd"/>
      <w:r>
        <w:rPr>
          <w:color w:val="000000"/>
          <w:lang w:eastAsia="ru-RU" w:bidi="ru-RU"/>
        </w:rPr>
        <w:t xml:space="preserve"> </w:t>
      </w:r>
      <w:proofErr w:type="spellStart"/>
      <w:r>
        <w:rPr>
          <w:color w:val="000000"/>
          <w:lang w:eastAsia="ru-RU" w:bidi="ru-RU"/>
        </w:rPr>
        <w:t>джек</w:t>
      </w:r>
      <w:proofErr w:type="spellEnd"/>
      <w:r>
        <w:rPr>
          <w:color w:val="000000"/>
          <w:lang w:eastAsia="ru-RU" w:bidi="ru-RU"/>
        </w:rPr>
        <w:t xml:space="preserve"> - садимся на стул</w:t>
      </w:r>
    </w:p>
    <w:p w:rsidR="007532F9" w:rsidRDefault="007532F9" w:rsidP="00582FFD">
      <w:pPr>
        <w:pStyle w:val="20"/>
        <w:shd w:val="clear" w:color="auto" w:fill="auto"/>
      </w:pPr>
      <w:r>
        <w:rPr>
          <w:color w:val="000000"/>
          <w:lang w:eastAsia="ru-RU" w:bidi="ru-RU"/>
        </w:rPr>
        <w:t>Скип - в пол</w:t>
      </w:r>
    </w:p>
    <w:p w:rsidR="007532F9" w:rsidRDefault="007532F9" w:rsidP="00582FFD">
      <w:pPr>
        <w:pStyle w:val="20"/>
        <w:shd w:val="clear" w:color="auto" w:fill="auto"/>
      </w:pPr>
      <w:r>
        <w:rPr>
          <w:color w:val="000000"/>
          <w:lang w:eastAsia="ru-RU" w:bidi="ru-RU"/>
        </w:rPr>
        <w:t>Колено бьёт по животу</w:t>
      </w:r>
    </w:p>
    <w:p w:rsidR="007532F9" w:rsidRDefault="007532F9" w:rsidP="00582FFD">
      <w:pPr>
        <w:pStyle w:val="20"/>
        <w:shd w:val="clear" w:color="auto" w:fill="auto"/>
        <w:ind w:right="4660"/>
      </w:pPr>
      <w:r>
        <w:rPr>
          <w:color w:val="000000"/>
          <w:lang w:eastAsia="ru-RU" w:bidi="ru-RU"/>
        </w:rPr>
        <w:t>Махи по плечу, отбиваются от груди. На махах грудь вперёд</w:t>
      </w:r>
      <w:r>
        <w:rPr>
          <w:color w:val="000000"/>
          <w:lang w:eastAsia="ru-RU" w:bidi="ru-RU"/>
        </w:rPr>
        <w:br/>
        <w:t>Выпады шире</w:t>
      </w:r>
    </w:p>
    <w:p w:rsidR="007532F9" w:rsidRDefault="007532F9" w:rsidP="00582FFD">
      <w:pPr>
        <w:pStyle w:val="20"/>
        <w:shd w:val="clear" w:color="auto" w:fill="auto"/>
      </w:pPr>
      <w:r>
        <w:rPr>
          <w:rStyle w:val="21"/>
        </w:rPr>
        <w:t xml:space="preserve">Прыжково-толчковая подготовка: </w:t>
      </w:r>
      <w:r>
        <w:rPr>
          <w:color w:val="000000"/>
          <w:lang w:eastAsia="ru-RU" w:bidi="ru-RU"/>
        </w:rPr>
        <w:t>прыжки занимают большое место в спортивной аэробике и представляют о</w:t>
      </w:r>
      <w:proofErr w:type="gramStart"/>
      <w:r>
        <w:rPr>
          <w:color w:val="000000"/>
          <w:lang w:eastAsia="ru-RU" w:bidi="ru-RU"/>
        </w:rPr>
        <w:t>п-</w:t>
      </w:r>
      <w:proofErr w:type="gramEnd"/>
      <w:r>
        <w:rPr>
          <w:color w:val="000000"/>
          <w:lang w:eastAsia="ru-RU" w:bidi="ru-RU"/>
        </w:rPr>
        <w:br/>
      </w:r>
      <w:proofErr w:type="spellStart"/>
      <w:r>
        <w:rPr>
          <w:color w:val="000000"/>
          <w:lang w:eastAsia="ru-RU" w:bidi="ru-RU"/>
        </w:rPr>
        <w:t>ределенную</w:t>
      </w:r>
      <w:proofErr w:type="spellEnd"/>
      <w:r>
        <w:rPr>
          <w:color w:val="000000"/>
          <w:lang w:eastAsia="ru-RU" w:bidi="ru-RU"/>
        </w:rPr>
        <w:t xml:space="preserve"> трудность при освоении, как для спортсмена, так и для тренера. Результат прыжка при отталкивании от</w:t>
      </w:r>
      <w:r>
        <w:rPr>
          <w:color w:val="000000"/>
          <w:lang w:eastAsia="ru-RU" w:bidi="ru-RU"/>
        </w:rPr>
        <w:br/>
        <w:t>жесткой опоры зависит как от скоростно-силовых качеств, так и от согласованного действия маховых движений</w:t>
      </w:r>
      <w:r>
        <w:rPr>
          <w:color w:val="000000"/>
          <w:lang w:eastAsia="ru-RU" w:bidi="ru-RU"/>
        </w:rPr>
        <w:br/>
        <w:t>конечностями и туловища. Последовательность разгибательных движений в отталкивании всегда имеет строгую</w:t>
      </w:r>
      <w:r>
        <w:rPr>
          <w:color w:val="000000"/>
          <w:lang w:eastAsia="ru-RU" w:bidi="ru-RU"/>
        </w:rPr>
        <w:br/>
        <w:t xml:space="preserve">определенность — разгибается туловище, ноги, и </w:t>
      </w:r>
      <w:proofErr w:type="gramStart"/>
      <w:r>
        <w:rPr>
          <w:color w:val="000000"/>
          <w:lang w:eastAsia="ru-RU" w:bidi="ru-RU"/>
        </w:rPr>
        <w:t>последними</w:t>
      </w:r>
      <w:proofErr w:type="gramEnd"/>
      <w:r>
        <w:rPr>
          <w:color w:val="000000"/>
          <w:lang w:eastAsia="ru-RU" w:bidi="ru-RU"/>
        </w:rPr>
        <w:t xml:space="preserve"> в работу вступают сгибатели стопы, т.е. начинают</w:t>
      </w:r>
      <w:r>
        <w:rPr>
          <w:color w:val="000000"/>
          <w:lang w:eastAsia="ru-RU" w:bidi="ru-RU"/>
        </w:rPr>
        <w:br/>
        <w:t>движения более удаленные от опоры звенья, а заканчивают звенья, соприкасающиеся с опорой.</w:t>
      </w:r>
    </w:p>
    <w:p w:rsidR="007532F9" w:rsidRDefault="007532F9" w:rsidP="00582FFD">
      <w:pPr>
        <w:pStyle w:val="20"/>
        <w:shd w:val="clear" w:color="auto" w:fill="auto"/>
        <w:ind w:left="600"/>
      </w:pPr>
      <w:r>
        <w:rPr>
          <w:color w:val="000000"/>
          <w:lang w:eastAsia="ru-RU" w:bidi="ru-RU"/>
        </w:rPr>
        <w:t>При обучении технике отталкивания в прыжках необходимо:</w:t>
      </w:r>
    </w:p>
    <w:p w:rsidR="007532F9" w:rsidRDefault="007532F9" w:rsidP="00582FFD">
      <w:pPr>
        <w:pStyle w:val="20"/>
        <w:numPr>
          <w:ilvl w:val="0"/>
          <w:numId w:val="17"/>
        </w:numPr>
        <w:shd w:val="clear" w:color="auto" w:fill="auto"/>
        <w:tabs>
          <w:tab w:val="left" w:pos="708"/>
        </w:tabs>
        <w:spacing w:line="221" w:lineRule="exact"/>
        <w:ind w:firstLine="380"/>
      </w:pPr>
      <w:r>
        <w:rPr>
          <w:color w:val="000000"/>
          <w:lang w:eastAsia="ru-RU" w:bidi="ru-RU"/>
        </w:rPr>
        <w:t>Выполнять упражнения для повышения координации движения опорно-двигательного аппарата при отталкивании.</w:t>
      </w:r>
    </w:p>
    <w:p w:rsidR="007532F9" w:rsidRDefault="007532F9" w:rsidP="00582FFD">
      <w:pPr>
        <w:pStyle w:val="20"/>
        <w:numPr>
          <w:ilvl w:val="0"/>
          <w:numId w:val="17"/>
        </w:numPr>
        <w:shd w:val="clear" w:color="auto" w:fill="auto"/>
        <w:tabs>
          <w:tab w:val="left" w:pos="708"/>
        </w:tabs>
        <w:spacing w:line="221" w:lineRule="exact"/>
        <w:ind w:firstLine="380"/>
      </w:pPr>
      <w:r>
        <w:rPr>
          <w:color w:val="000000"/>
          <w:lang w:eastAsia="ru-RU" w:bidi="ru-RU"/>
        </w:rPr>
        <w:lastRenderedPageBreak/>
        <w:t>Использовать средства и методы скоростно-силовой подготовки, моделирующие действия спортсмена при отталкивании.</w:t>
      </w:r>
    </w:p>
    <w:p w:rsidR="007532F9" w:rsidRDefault="007532F9" w:rsidP="00582FFD">
      <w:pPr>
        <w:pStyle w:val="20"/>
        <w:shd w:val="clear" w:color="auto" w:fill="auto"/>
        <w:ind w:left="380"/>
      </w:pPr>
      <w:r>
        <w:rPr>
          <w:color w:val="000000"/>
          <w:lang w:eastAsia="ru-RU" w:bidi="ru-RU"/>
        </w:rPr>
        <w:t>При обучении технике выполнения прыжков с вращением необходимо:</w:t>
      </w:r>
    </w:p>
    <w:p w:rsidR="007532F9" w:rsidRDefault="007532F9" w:rsidP="00582FFD">
      <w:pPr>
        <w:pStyle w:val="20"/>
        <w:numPr>
          <w:ilvl w:val="0"/>
          <w:numId w:val="18"/>
        </w:numPr>
        <w:shd w:val="clear" w:color="auto" w:fill="auto"/>
        <w:tabs>
          <w:tab w:val="left" w:pos="708"/>
        </w:tabs>
        <w:spacing w:line="221" w:lineRule="exact"/>
        <w:ind w:firstLine="380"/>
      </w:pPr>
      <w:r>
        <w:rPr>
          <w:color w:val="000000"/>
          <w:lang w:eastAsia="ru-RU" w:bidi="ru-RU"/>
        </w:rPr>
        <w:t>Выработать способность создавать, сохранять, развивать, преобразовывать по направлению, тормозить</w:t>
      </w:r>
      <w:r>
        <w:rPr>
          <w:color w:val="000000"/>
          <w:lang w:eastAsia="ru-RU" w:bidi="ru-RU"/>
        </w:rPr>
        <w:br/>
        <w:t>вращения исходя из любого исходного положения.</w:t>
      </w:r>
    </w:p>
    <w:p w:rsidR="007532F9" w:rsidRPr="008B11D2" w:rsidRDefault="007532F9" w:rsidP="00582FFD">
      <w:pPr>
        <w:pStyle w:val="20"/>
        <w:numPr>
          <w:ilvl w:val="0"/>
          <w:numId w:val="18"/>
        </w:numPr>
        <w:shd w:val="clear" w:color="auto" w:fill="auto"/>
        <w:tabs>
          <w:tab w:val="left" w:pos="708"/>
        </w:tabs>
        <w:spacing w:line="221" w:lineRule="exact"/>
        <w:ind w:firstLine="380"/>
      </w:pPr>
      <w:r>
        <w:rPr>
          <w:color w:val="000000"/>
          <w:lang w:eastAsia="ru-RU" w:bidi="ru-RU"/>
        </w:rPr>
        <w:t>Выработать способность задавать тему направления, форму, амплитуду перемещения с необходимым вращением, четкой фиксацией в полете и точным приземлением.</w:t>
      </w:r>
    </w:p>
    <w:p w:rsidR="007532F9" w:rsidRPr="00DC44C2" w:rsidRDefault="007532F9" w:rsidP="007532F9">
      <w:pPr>
        <w:pStyle w:val="20"/>
        <w:shd w:val="clear" w:color="auto" w:fill="auto"/>
        <w:tabs>
          <w:tab w:val="left" w:pos="708"/>
        </w:tabs>
        <w:spacing w:line="221" w:lineRule="exact"/>
        <w:ind w:left="380"/>
        <w:jc w:val="left"/>
        <w:rPr>
          <w:b/>
        </w:rPr>
      </w:pPr>
    </w:p>
    <w:p w:rsidR="007532F9" w:rsidRPr="00DC44C2" w:rsidRDefault="007532F9" w:rsidP="00D11F6F">
      <w:pPr>
        <w:spacing w:after="0" w:line="240" w:lineRule="auto"/>
        <w:jc w:val="both"/>
        <w:rPr>
          <w:rFonts w:ascii="Times New Roman" w:eastAsia="Times New Roman" w:hAnsi="Times New Roman" w:cs="Times New Roman"/>
          <w:b/>
          <w:color w:val="000000"/>
          <w:lang w:eastAsia="ru-RU"/>
        </w:rPr>
      </w:pPr>
      <w:r w:rsidRPr="00DC44C2">
        <w:rPr>
          <w:rFonts w:ascii="Times New Roman" w:eastAsia="Times New Roman" w:hAnsi="Times New Roman" w:cs="Times New Roman"/>
          <w:b/>
          <w:noProof/>
          <w:color w:val="943634" w:themeColor="accent2" w:themeShade="BF"/>
          <w:lang w:eastAsia="ru-RU"/>
        </w:rPr>
        <w:drawing>
          <wp:inline distT="0" distB="0" distL="0" distR="0">
            <wp:extent cx="4448175" cy="2286000"/>
            <wp:effectExtent l="19050" t="0" r="9525" b="0"/>
            <wp:docPr id="3" name="Рисунок 1" descr="C:\DOCUME~1\1\LOCALS~1\Temp\FineReader12.00\media\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1\1\LOCALS~1\Temp\FineReader12.00\media\image1.png"/>
                    <pic:cNvPicPr>
                      <a:picLocks noChangeAspect="1" noChangeArrowheads="1"/>
                    </pic:cNvPicPr>
                  </pic:nvPicPr>
                  <pic:blipFill>
                    <a:blip r:embed="rId7"/>
                    <a:srcRect/>
                    <a:stretch>
                      <a:fillRect/>
                    </a:stretch>
                  </pic:blipFill>
                  <pic:spPr bwMode="auto">
                    <a:xfrm>
                      <a:off x="0" y="0"/>
                      <a:ext cx="4448175" cy="2286000"/>
                    </a:xfrm>
                    <a:prstGeom prst="rect">
                      <a:avLst/>
                    </a:prstGeom>
                    <a:noFill/>
                    <a:ln w="9525">
                      <a:noFill/>
                      <a:miter lim="800000"/>
                      <a:headEnd/>
                      <a:tailEnd/>
                    </a:ln>
                  </pic:spPr>
                </pic:pic>
              </a:graphicData>
            </a:graphic>
          </wp:inline>
        </w:drawing>
      </w:r>
    </w:p>
    <w:p w:rsidR="007532F9" w:rsidRDefault="007532F9" w:rsidP="007532F9">
      <w:pPr>
        <w:spacing w:after="0" w:line="240" w:lineRule="auto"/>
        <w:rPr>
          <w:rFonts w:ascii="Times New Roman" w:eastAsia="Times New Roman" w:hAnsi="Times New Roman" w:cs="Times New Roman"/>
          <w:color w:val="000000"/>
          <w:lang w:eastAsia="ru-RU"/>
        </w:rPr>
      </w:pPr>
    </w:p>
    <w:p w:rsidR="007532F9" w:rsidRDefault="007532F9" w:rsidP="007532F9">
      <w:pPr>
        <w:spacing w:after="0" w:line="240" w:lineRule="auto"/>
        <w:rPr>
          <w:rFonts w:ascii="Times New Roman" w:eastAsia="Times New Roman" w:hAnsi="Times New Roman" w:cs="Times New Roman"/>
          <w:color w:val="000000"/>
          <w:lang w:eastAsia="ru-RU"/>
        </w:rPr>
      </w:pPr>
    </w:p>
    <w:p w:rsidR="007532F9" w:rsidRPr="00DC44C2" w:rsidRDefault="007532F9" w:rsidP="00DC44C2">
      <w:pPr>
        <w:spacing w:after="0" w:line="240" w:lineRule="auto"/>
        <w:jc w:val="center"/>
        <w:rPr>
          <w:rFonts w:ascii="Times New Roman" w:hAnsi="Times New Roman"/>
          <w:b/>
          <w:sz w:val="24"/>
          <w:szCs w:val="24"/>
        </w:rPr>
      </w:pPr>
      <w:r w:rsidRPr="00DC44C2">
        <w:rPr>
          <w:rFonts w:ascii="Times New Roman" w:eastAsia="Times New Roman" w:hAnsi="Times New Roman" w:cs="Times New Roman"/>
          <w:b/>
          <w:color w:val="000000"/>
          <w:sz w:val="24"/>
          <w:szCs w:val="24"/>
          <w:u w:val="single"/>
          <w:lang w:eastAsia="ru-RU"/>
        </w:rPr>
        <w:t xml:space="preserve">Требования к составлению спортивной комбинации для различных возрастных групп. </w:t>
      </w:r>
      <w:proofErr w:type="gramStart"/>
      <w:r w:rsidRPr="00DC44C2">
        <w:rPr>
          <w:rFonts w:ascii="Times New Roman" w:eastAsia="Times New Roman" w:hAnsi="Times New Roman" w:cs="Times New Roman"/>
          <w:b/>
          <w:color w:val="000000"/>
          <w:sz w:val="24"/>
          <w:szCs w:val="24"/>
          <w:u w:val="single"/>
          <w:lang w:eastAsia="ru-RU"/>
        </w:rPr>
        <w:t>(</w:t>
      </w:r>
      <w:r w:rsidRPr="00DC44C2">
        <w:rPr>
          <w:rFonts w:ascii="Times New Roman" w:hAnsi="Times New Roman"/>
          <w:b/>
          <w:sz w:val="24"/>
          <w:szCs w:val="24"/>
          <w:u w:val="single"/>
        </w:rPr>
        <w:t>Аэробная Гимнастика  ФИЖ.</w:t>
      </w:r>
      <w:proofErr w:type="gramEnd"/>
      <w:r w:rsidRPr="00DC44C2">
        <w:rPr>
          <w:rFonts w:ascii="Times New Roman" w:hAnsi="Times New Roman"/>
          <w:b/>
          <w:sz w:val="24"/>
          <w:szCs w:val="24"/>
          <w:u w:val="single"/>
        </w:rPr>
        <w:t xml:space="preserve">  </w:t>
      </w:r>
      <w:proofErr w:type="gramStart"/>
      <w:r w:rsidRPr="00DC44C2">
        <w:rPr>
          <w:rFonts w:ascii="Times New Roman" w:hAnsi="Times New Roman"/>
          <w:b/>
          <w:sz w:val="24"/>
          <w:szCs w:val="24"/>
          <w:u w:val="single"/>
        </w:rPr>
        <w:t>Программа  для мировых соревнований</w:t>
      </w:r>
      <w:r w:rsidRPr="00DC44C2">
        <w:rPr>
          <w:rFonts w:ascii="Times New Roman" w:eastAsia="Times New Roman" w:hAnsi="Times New Roman" w:cs="Times New Roman"/>
          <w:b/>
          <w:color w:val="000000"/>
          <w:sz w:val="24"/>
          <w:szCs w:val="24"/>
          <w:u w:val="single"/>
          <w:lang w:eastAsia="ru-RU"/>
        </w:rPr>
        <w:t xml:space="preserve"> </w:t>
      </w:r>
      <w:r w:rsidRPr="00DC44C2">
        <w:rPr>
          <w:rFonts w:ascii="Times New Roman" w:hAnsi="Times New Roman"/>
          <w:b/>
          <w:sz w:val="24"/>
          <w:szCs w:val="24"/>
          <w:u w:val="single"/>
        </w:rPr>
        <w:t>2013-2016 для  возрастных  групп</w:t>
      </w:r>
      <w:r w:rsidRPr="00DC44C2">
        <w:rPr>
          <w:rFonts w:ascii="Times New Roman" w:hAnsi="Times New Roman"/>
          <w:b/>
          <w:sz w:val="24"/>
          <w:szCs w:val="24"/>
        </w:rPr>
        <w:t>)</w:t>
      </w:r>
      <w:proofErr w:type="gramEnd"/>
    </w:p>
    <w:p w:rsidR="007532F9" w:rsidRPr="00916C3B" w:rsidRDefault="007532F9" w:rsidP="00DC44C2">
      <w:pPr>
        <w:spacing w:after="0" w:line="240" w:lineRule="auto"/>
        <w:jc w:val="center"/>
        <w:rPr>
          <w:rFonts w:ascii="Times New Roman" w:eastAsia="Times New Roman" w:hAnsi="Times New Roman" w:cs="Times New Roman"/>
          <w:b/>
          <w:color w:val="000000"/>
          <w:sz w:val="24"/>
          <w:szCs w:val="24"/>
          <w:lang w:eastAsia="ru-RU"/>
        </w:rPr>
      </w:pPr>
    </w:p>
    <w:tbl>
      <w:tblPr>
        <w:tblW w:w="10915" w:type="dxa"/>
        <w:tblInd w:w="-1129" w:type="dxa"/>
        <w:tblLayout w:type="fixed"/>
        <w:tblCellMar>
          <w:left w:w="0" w:type="dxa"/>
          <w:right w:w="0" w:type="dxa"/>
        </w:tblCellMar>
        <w:tblLook w:val="0000"/>
      </w:tblPr>
      <w:tblGrid>
        <w:gridCol w:w="2694"/>
        <w:gridCol w:w="2409"/>
        <w:gridCol w:w="2977"/>
        <w:gridCol w:w="2835"/>
      </w:tblGrid>
      <w:tr w:rsidR="007532F9" w:rsidRPr="00DC44C2" w:rsidTr="00DF25DF">
        <w:trPr>
          <w:trHeight w:val="542"/>
        </w:trPr>
        <w:tc>
          <w:tcPr>
            <w:tcW w:w="2694" w:type="dxa"/>
            <w:tcBorders>
              <w:top w:val="single" w:sz="4" w:space="0" w:color="auto"/>
              <w:left w:val="single" w:sz="4" w:space="0" w:color="auto"/>
              <w:bottom w:val="nil"/>
              <w:right w:val="nil"/>
            </w:tcBorders>
            <w:shd w:val="clear" w:color="auto" w:fill="FFFFFF"/>
          </w:tcPr>
          <w:p w:rsidR="007532F9" w:rsidRPr="00DC44C2" w:rsidRDefault="007532F9" w:rsidP="00DF25DF">
            <w:pPr>
              <w:spacing w:after="0" w:line="230" w:lineRule="exact"/>
              <w:jc w:val="center"/>
              <w:rPr>
                <w:rFonts w:ascii="Times New Roman" w:eastAsia="Times New Roman" w:hAnsi="Times New Roman" w:cs="Times New Roman"/>
                <w:b/>
                <w:sz w:val="20"/>
                <w:szCs w:val="20"/>
                <w:lang w:eastAsia="ru-RU"/>
              </w:rPr>
            </w:pPr>
            <w:r w:rsidRPr="00DC44C2">
              <w:rPr>
                <w:rFonts w:ascii="Times New Roman" w:eastAsia="Times New Roman" w:hAnsi="Times New Roman" w:cs="Arial"/>
                <w:b/>
                <w:bCs/>
                <w:color w:val="000000"/>
                <w:sz w:val="20"/>
                <w:szCs w:val="20"/>
                <w:lang w:eastAsia="ru-RU"/>
              </w:rPr>
              <w:t>Соревнования</w:t>
            </w:r>
          </w:p>
        </w:tc>
        <w:tc>
          <w:tcPr>
            <w:tcW w:w="2409" w:type="dxa"/>
            <w:tcBorders>
              <w:top w:val="single" w:sz="4" w:space="0" w:color="auto"/>
              <w:left w:val="single" w:sz="4" w:space="0" w:color="auto"/>
              <w:bottom w:val="nil"/>
              <w:right w:val="nil"/>
            </w:tcBorders>
            <w:shd w:val="clear" w:color="auto" w:fill="FFFFFF"/>
            <w:vAlign w:val="bottom"/>
          </w:tcPr>
          <w:p w:rsidR="007532F9" w:rsidRPr="00DC44C2" w:rsidRDefault="007532F9" w:rsidP="00DF25DF">
            <w:pPr>
              <w:spacing w:after="0" w:line="240" w:lineRule="auto"/>
              <w:rPr>
                <w:rFonts w:ascii="Times New Roman" w:eastAsia="Times New Roman" w:hAnsi="Times New Roman" w:cs="Times New Roman"/>
                <w:b/>
                <w:sz w:val="20"/>
                <w:szCs w:val="20"/>
                <w:lang w:eastAsia="ru-RU"/>
              </w:rPr>
            </w:pPr>
            <w:r w:rsidRPr="00DC44C2">
              <w:rPr>
                <w:rFonts w:ascii="Times New Roman" w:eastAsia="Times New Roman" w:hAnsi="Times New Roman" w:cs="Arial"/>
                <w:b/>
                <w:bCs/>
                <w:color w:val="000000"/>
                <w:sz w:val="20"/>
                <w:szCs w:val="20"/>
                <w:lang w:eastAsia="ru-RU"/>
              </w:rPr>
              <w:t>Для национального развития</w:t>
            </w:r>
          </w:p>
        </w:tc>
        <w:tc>
          <w:tcPr>
            <w:tcW w:w="2977" w:type="dxa"/>
            <w:tcBorders>
              <w:top w:val="single" w:sz="4" w:space="0" w:color="auto"/>
              <w:left w:val="single" w:sz="4" w:space="0" w:color="auto"/>
              <w:bottom w:val="nil"/>
              <w:right w:val="nil"/>
            </w:tcBorders>
            <w:shd w:val="clear" w:color="auto" w:fill="FFFFFF"/>
          </w:tcPr>
          <w:p w:rsidR="007532F9" w:rsidRPr="00DC44C2" w:rsidRDefault="007532F9" w:rsidP="00DF25DF">
            <w:pPr>
              <w:spacing w:after="0" w:line="230" w:lineRule="exact"/>
              <w:rPr>
                <w:rFonts w:ascii="Times New Roman" w:eastAsia="Times New Roman" w:hAnsi="Times New Roman" w:cs="Times New Roman"/>
                <w:b/>
                <w:sz w:val="20"/>
                <w:szCs w:val="20"/>
                <w:lang w:eastAsia="ru-RU"/>
              </w:rPr>
            </w:pPr>
            <w:r w:rsidRPr="00DC44C2">
              <w:rPr>
                <w:rFonts w:ascii="Times New Roman" w:eastAsia="Times New Roman" w:hAnsi="Times New Roman" w:cs="Arial"/>
                <w:b/>
                <w:bCs/>
                <w:color w:val="000000"/>
                <w:sz w:val="20"/>
                <w:szCs w:val="20"/>
                <w:lang w:eastAsia="ru-RU"/>
              </w:rPr>
              <w:t>Возрастная Группа 1</w:t>
            </w:r>
          </w:p>
        </w:tc>
        <w:tc>
          <w:tcPr>
            <w:tcW w:w="2835" w:type="dxa"/>
            <w:tcBorders>
              <w:top w:val="single" w:sz="4" w:space="0" w:color="auto"/>
              <w:left w:val="single" w:sz="4" w:space="0" w:color="auto"/>
              <w:bottom w:val="nil"/>
              <w:right w:val="single" w:sz="4" w:space="0" w:color="auto"/>
            </w:tcBorders>
            <w:shd w:val="clear" w:color="auto" w:fill="FFFFFF"/>
          </w:tcPr>
          <w:p w:rsidR="007532F9" w:rsidRPr="00DC44C2" w:rsidRDefault="007532F9" w:rsidP="00DF25DF">
            <w:pPr>
              <w:spacing w:after="0" w:line="230" w:lineRule="exact"/>
              <w:rPr>
                <w:rFonts w:ascii="Times New Roman" w:eastAsia="Times New Roman" w:hAnsi="Times New Roman" w:cs="Times New Roman"/>
                <w:b/>
                <w:sz w:val="20"/>
                <w:szCs w:val="20"/>
                <w:lang w:eastAsia="ru-RU"/>
              </w:rPr>
            </w:pPr>
            <w:r w:rsidRPr="00DC44C2">
              <w:rPr>
                <w:rFonts w:ascii="Times New Roman" w:eastAsia="Times New Roman" w:hAnsi="Times New Roman" w:cs="Arial"/>
                <w:b/>
                <w:bCs/>
                <w:color w:val="000000"/>
                <w:sz w:val="20"/>
                <w:szCs w:val="20"/>
                <w:lang w:eastAsia="ru-RU"/>
              </w:rPr>
              <w:t>Возрастная Группа 2</w:t>
            </w:r>
          </w:p>
        </w:tc>
      </w:tr>
      <w:tr w:rsidR="007532F9" w:rsidRPr="00DC44C2" w:rsidTr="00DF25DF">
        <w:trPr>
          <w:trHeight w:val="446"/>
        </w:trPr>
        <w:tc>
          <w:tcPr>
            <w:tcW w:w="2694" w:type="dxa"/>
            <w:tcBorders>
              <w:top w:val="single" w:sz="4" w:space="0" w:color="auto"/>
              <w:left w:val="single" w:sz="4" w:space="0" w:color="auto"/>
              <w:bottom w:val="nil"/>
              <w:right w:val="nil"/>
            </w:tcBorders>
            <w:shd w:val="clear" w:color="auto" w:fill="FFFFFF"/>
            <w:vAlign w:val="center"/>
          </w:tcPr>
          <w:p w:rsidR="007532F9" w:rsidRPr="00DC44C2" w:rsidRDefault="007532F9" w:rsidP="00DF25DF">
            <w:pPr>
              <w:spacing w:after="0" w:line="200" w:lineRule="exact"/>
              <w:jc w:val="center"/>
              <w:rPr>
                <w:rFonts w:ascii="Times New Roman" w:eastAsia="Times New Roman" w:hAnsi="Times New Roman" w:cs="Times New Roman"/>
                <w:b/>
                <w:sz w:val="20"/>
                <w:szCs w:val="20"/>
                <w:lang w:eastAsia="ru-RU"/>
              </w:rPr>
            </w:pPr>
            <w:r w:rsidRPr="00DC44C2">
              <w:rPr>
                <w:rFonts w:ascii="Times New Roman" w:eastAsia="Times New Roman" w:hAnsi="Times New Roman" w:cs="Arial"/>
                <w:b/>
                <w:bCs/>
                <w:color w:val="000000"/>
                <w:sz w:val="20"/>
                <w:szCs w:val="20"/>
                <w:lang w:eastAsia="ru-RU"/>
              </w:rPr>
              <w:t>ВОЗРАСТ</w:t>
            </w:r>
          </w:p>
        </w:tc>
        <w:tc>
          <w:tcPr>
            <w:tcW w:w="2409" w:type="dxa"/>
            <w:tcBorders>
              <w:top w:val="single" w:sz="4" w:space="0" w:color="auto"/>
              <w:left w:val="single" w:sz="4" w:space="0" w:color="auto"/>
              <w:bottom w:val="nil"/>
              <w:right w:val="nil"/>
            </w:tcBorders>
            <w:shd w:val="clear" w:color="auto" w:fill="FFFFFF"/>
            <w:vAlign w:val="center"/>
          </w:tcPr>
          <w:p w:rsidR="007532F9" w:rsidRPr="00DC44C2" w:rsidRDefault="007532F9" w:rsidP="00DF25DF">
            <w:pPr>
              <w:spacing w:after="0" w:line="200" w:lineRule="exact"/>
              <w:jc w:val="center"/>
              <w:rPr>
                <w:rFonts w:ascii="Times New Roman" w:eastAsia="Times New Roman" w:hAnsi="Times New Roman" w:cs="Times New Roman"/>
                <w:b/>
                <w:sz w:val="20"/>
                <w:szCs w:val="20"/>
                <w:lang w:eastAsia="ru-RU"/>
              </w:rPr>
            </w:pPr>
            <w:r w:rsidRPr="00DC44C2">
              <w:rPr>
                <w:rFonts w:ascii="Times New Roman" w:eastAsia="Times New Roman" w:hAnsi="Times New Roman" w:cs="Arial"/>
                <w:b/>
                <w:color w:val="000000"/>
                <w:sz w:val="20"/>
                <w:szCs w:val="20"/>
                <w:lang w:eastAsia="ru-RU"/>
              </w:rPr>
              <w:t>9-11 лет в год соревнований</w:t>
            </w:r>
          </w:p>
        </w:tc>
        <w:tc>
          <w:tcPr>
            <w:tcW w:w="2977" w:type="dxa"/>
            <w:tcBorders>
              <w:top w:val="single" w:sz="4" w:space="0" w:color="auto"/>
              <w:left w:val="single" w:sz="4" w:space="0" w:color="auto"/>
              <w:bottom w:val="nil"/>
              <w:right w:val="nil"/>
            </w:tcBorders>
            <w:shd w:val="clear" w:color="auto" w:fill="FFFFFF"/>
            <w:vAlign w:val="center"/>
          </w:tcPr>
          <w:p w:rsidR="007532F9" w:rsidRPr="00DC44C2" w:rsidRDefault="007532F9" w:rsidP="00DF25DF">
            <w:pPr>
              <w:spacing w:after="0" w:line="200" w:lineRule="exact"/>
              <w:jc w:val="center"/>
              <w:rPr>
                <w:rFonts w:ascii="Times New Roman" w:eastAsia="Times New Roman" w:hAnsi="Times New Roman" w:cs="Times New Roman"/>
                <w:b/>
                <w:sz w:val="20"/>
                <w:szCs w:val="20"/>
                <w:lang w:eastAsia="ru-RU"/>
              </w:rPr>
            </w:pPr>
            <w:r w:rsidRPr="00DC44C2">
              <w:rPr>
                <w:rFonts w:ascii="Times New Roman" w:eastAsia="Times New Roman" w:hAnsi="Times New Roman" w:cs="Arial"/>
                <w:b/>
                <w:color w:val="000000"/>
                <w:sz w:val="20"/>
                <w:szCs w:val="20"/>
                <w:lang w:eastAsia="ru-RU"/>
              </w:rPr>
              <w:t>12-14 лет в год соревнований</w:t>
            </w:r>
          </w:p>
        </w:tc>
        <w:tc>
          <w:tcPr>
            <w:tcW w:w="2835" w:type="dxa"/>
            <w:tcBorders>
              <w:top w:val="single" w:sz="4" w:space="0" w:color="auto"/>
              <w:left w:val="single" w:sz="4" w:space="0" w:color="auto"/>
              <w:bottom w:val="nil"/>
              <w:right w:val="single" w:sz="4" w:space="0" w:color="auto"/>
            </w:tcBorders>
            <w:shd w:val="clear" w:color="auto" w:fill="FFFFFF"/>
            <w:vAlign w:val="center"/>
          </w:tcPr>
          <w:p w:rsidR="007532F9" w:rsidRPr="00DC44C2" w:rsidRDefault="007532F9" w:rsidP="00DF25DF">
            <w:pPr>
              <w:spacing w:after="0" w:line="200" w:lineRule="exact"/>
              <w:jc w:val="center"/>
              <w:rPr>
                <w:rFonts w:ascii="Times New Roman" w:eastAsia="Times New Roman" w:hAnsi="Times New Roman" w:cs="Times New Roman"/>
                <w:b/>
                <w:sz w:val="20"/>
                <w:szCs w:val="20"/>
                <w:lang w:eastAsia="ru-RU"/>
              </w:rPr>
            </w:pPr>
            <w:r w:rsidRPr="00DC44C2">
              <w:rPr>
                <w:rFonts w:ascii="Times New Roman" w:eastAsia="Times New Roman" w:hAnsi="Times New Roman" w:cs="Arial"/>
                <w:b/>
                <w:color w:val="000000"/>
                <w:sz w:val="20"/>
                <w:szCs w:val="20"/>
                <w:lang w:eastAsia="ru-RU"/>
              </w:rPr>
              <w:t>15-17 лет в год соревнований</w:t>
            </w:r>
          </w:p>
        </w:tc>
      </w:tr>
      <w:tr w:rsidR="007532F9" w:rsidRPr="00DC44C2" w:rsidTr="00DF25DF">
        <w:trPr>
          <w:trHeight w:val="451"/>
        </w:trPr>
        <w:tc>
          <w:tcPr>
            <w:tcW w:w="2694" w:type="dxa"/>
            <w:tcBorders>
              <w:top w:val="single" w:sz="4" w:space="0" w:color="auto"/>
              <w:left w:val="single" w:sz="4" w:space="0" w:color="auto"/>
              <w:bottom w:val="nil"/>
              <w:right w:val="nil"/>
            </w:tcBorders>
            <w:shd w:val="clear" w:color="auto" w:fill="FFFFFF"/>
            <w:vAlign w:val="center"/>
          </w:tcPr>
          <w:p w:rsidR="007532F9" w:rsidRPr="00DC44C2" w:rsidRDefault="007532F9" w:rsidP="00DF25DF">
            <w:pPr>
              <w:spacing w:after="0" w:line="200" w:lineRule="exact"/>
              <w:jc w:val="center"/>
              <w:rPr>
                <w:rFonts w:ascii="Times New Roman" w:eastAsia="Times New Roman" w:hAnsi="Times New Roman" w:cs="Times New Roman"/>
                <w:b/>
                <w:sz w:val="20"/>
                <w:szCs w:val="20"/>
                <w:lang w:eastAsia="ru-RU"/>
              </w:rPr>
            </w:pPr>
            <w:r w:rsidRPr="00DC44C2">
              <w:rPr>
                <w:rFonts w:ascii="Times New Roman" w:eastAsia="Times New Roman" w:hAnsi="Times New Roman" w:cs="Arial"/>
                <w:b/>
                <w:bCs/>
                <w:color w:val="000000"/>
                <w:sz w:val="20"/>
                <w:szCs w:val="20"/>
                <w:lang w:eastAsia="ru-RU"/>
              </w:rPr>
              <w:t>ВИДЫ СОРЕВНОВАНИЙ</w:t>
            </w:r>
          </w:p>
        </w:tc>
        <w:tc>
          <w:tcPr>
            <w:tcW w:w="2409" w:type="dxa"/>
            <w:tcBorders>
              <w:top w:val="single" w:sz="4" w:space="0" w:color="auto"/>
              <w:left w:val="single" w:sz="4" w:space="0" w:color="auto"/>
              <w:bottom w:val="nil"/>
              <w:right w:val="nil"/>
            </w:tcBorders>
            <w:shd w:val="clear" w:color="auto" w:fill="FFFFFF"/>
            <w:vAlign w:val="center"/>
          </w:tcPr>
          <w:p w:rsidR="007532F9" w:rsidRPr="00DC44C2" w:rsidRDefault="007532F9" w:rsidP="00DF25DF">
            <w:pPr>
              <w:spacing w:after="0" w:line="200" w:lineRule="exact"/>
              <w:jc w:val="center"/>
              <w:rPr>
                <w:rFonts w:ascii="Times New Roman" w:eastAsia="Times New Roman" w:hAnsi="Times New Roman" w:cs="Times New Roman"/>
                <w:b/>
                <w:sz w:val="20"/>
                <w:szCs w:val="20"/>
                <w:lang w:eastAsia="ru-RU"/>
              </w:rPr>
            </w:pPr>
            <w:r w:rsidRPr="00DC44C2">
              <w:rPr>
                <w:rFonts w:ascii="Times New Roman" w:eastAsia="Times New Roman" w:hAnsi="Times New Roman" w:cs="Arial"/>
                <w:b/>
                <w:color w:val="000000"/>
                <w:sz w:val="20"/>
                <w:szCs w:val="20"/>
                <w:lang w:eastAsia="ru-RU"/>
              </w:rPr>
              <w:t xml:space="preserve">Индивидуальные, СП, </w:t>
            </w:r>
            <w:proofErr w:type="gramStart"/>
            <w:r w:rsidRPr="00DC44C2">
              <w:rPr>
                <w:rFonts w:ascii="Times New Roman" w:eastAsia="Times New Roman" w:hAnsi="Times New Roman" w:cs="Arial"/>
                <w:b/>
                <w:color w:val="000000"/>
                <w:sz w:val="20"/>
                <w:szCs w:val="20"/>
                <w:lang w:eastAsia="ru-RU"/>
              </w:rPr>
              <w:t>ТР</w:t>
            </w:r>
            <w:proofErr w:type="gramEnd"/>
            <w:r w:rsidRPr="00DC44C2">
              <w:rPr>
                <w:rFonts w:ascii="Times New Roman" w:eastAsia="Times New Roman" w:hAnsi="Times New Roman" w:cs="Arial"/>
                <w:b/>
                <w:color w:val="000000"/>
                <w:sz w:val="20"/>
                <w:szCs w:val="20"/>
                <w:lang w:eastAsia="ru-RU"/>
              </w:rPr>
              <w:t>, ГР</w:t>
            </w:r>
          </w:p>
        </w:tc>
        <w:tc>
          <w:tcPr>
            <w:tcW w:w="2977" w:type="dxa"/>
            <w:tcBorders>
              <w:top w:val="single" w:sz="4" w:space="0" w:color="auto"/>
              <w:left w:val="single" w:sz="4" w:space="0" w:color="auto"/>
              <w:bottom w:val="nil"/>
              <w:right w:val="nil"/>
            </w:tcBorders>
            <w:shd w:val="clear" w:color="auto" w:fill="FFFFFF"/>
            <w:vAlign w:val="center"/>
          </w:tcPr>
          <w:p w:rsidR="007532F9" w:rsidRPr="00DC44C2" w:rsidRDefault="007532F9" w:rsidP="00DF25DF">
            <w:pPr>
              <w:spacing w:after="0" w:line="200" w:lineRule="exact"/>
              <w:jc w:val="center"/>
              <w:rPr>
                <w:rFonts w:ascii="Times New Roman" w:eastAsia="Times New Roman" w:hAnsi="Times New Roman" w:cs="Times New Roman"/>
                <w:b/>
                <w:sz w:val="20"/>
                <w:szCs w:val="20"/>
                <w:lang w:eastAsia="ru-RU"/>
              </w:rPr>
            </w:pPr>
            <w:r w:rsidRPr="00DC44C2">
              <w:rPr>
                <w:rFonts w:ascii="Times New Roman" w:eastAsia="Times New Roman" w:hAnsi="Times New Roman" w:cs="Arial"/>
                <w:b/>
                <w:color w:val="000000"/>
                <w:sz w:val="20"/>
                <w:szCs w:val="20"/>
                <w:lang w:eastAsia="ru-RU"/>
              </w:rPr>
              <w:t xml:space="preserve">ИЖ, ИМ, СП, </w:t>
            </w:r>
            <w:proofErr w:type="gramStart"/>
            <w:r w:rsidRPr="00DC44C2">
              <w:rPr>
                <w:rFonts w:ascii="Times New Roman" w:eastAsia="Times New Roman" w:hAnsi="Times New Roman" w:cs="Arial"/>
                <w:b/>
                <w:color w:val="000000"/>
                <w:sz w:val="20"/>
                <w:szCs w:val="20"/>
                <w:lang w:eastAsia="ru-RU"/>
              </w:rPr>
              <w:t>ТР</w:t>
            </w:r>
            <w:proofErr w:type="gramEnd"/>
            <w:r w:rsidRPr="00DC44C2">
              <w:rPr>
                <w:rFonts w:ascii="Times New Roman" w:eastAsia="Times New Roman" w:hAnsi="Times New Roman" w:cs="Arial"/>
                <w:b/>
                <w:color w:val="000000"/>
                <w:sz w:val="20"/>
                <w:szCs w:val="20"/>
                <w:lang w:eastAsia="ru-RU"/>
              </w:rPr>
              <w:t>, ГР</w:t>
            </w:r>
          </w:p>
        </w:tc>
        <w:tc>
          <w:tcPr>
            <w:tcW w:w="2835" w:type="dxa"/>
            <w:tcBorders>
              <w:top w:val="single" w:sz="4" w:space="0" w:color="auto"/>
              <w:left w:val="single" w:sz="4" w:space="0" w:color="auto"/>
              <w:bottom w:val="nil"/>
              <w:right w:val="single" w:sz="4" w:space="0" w:color="auto"/>
            </w:tcBorders>
            <w:shd w:val="clear" w:color="auto" w:fill="FFFFFF"/>
            <w:vAlign w:val="center"/>
          </w:tcPr>
          <w:p w:rsidR="007532F9" w:rsidRPr="00DC44C2" w:rsidRDefault="007532F9" w:rsidP="00DF25DF">
            <w:pPr>
              <w:spacing w:after="0" w:line="200" w:lineRule="exact"/>
              <w:jc w:val="center"/>
              <w:rPr>
                <w:rFonts w:ascii="Times New Roman" w:eastAsia="Times New Roman" w:hAnsi="Times New Roman" w:cs="Times New Roman"/>
                <w:b/>
                <w:sz w:val="20"/>
                <w:szCs w:val="20"/>
                <w:lang w:eastAsia="ru-RU"/>
              </w:rPr>
            </w:pPr>
            <w:r w:rsidRPr="00DC44C2">
              <w:rPr>
                <w:rFonts w:ascii="Times New Roman" w:eastAsia="Times New Roman" w:hAnsi="Times New Roman" w:cs="Arial"/>
                <w:b/>
                <w:color w:val="000000"/>
                <w:sz w:val="20"/>
                <w:szCs w:val="20"/>
                <w:lang w:eastAsia="ru-RU"/>
              </w:rPr>
              <w:t xml:space="preserve">ИЖ, ИМ, СП, </w:t>
            </w:r>
            <w:proofErr w:type="gramStart"/>
            <w:r w:rsidRPr="00DC44C2">
              <w:rPr>
                <w:rFonts w:ascii="Times New Roman" w:eastAsia="Times New Roman" w:hAnsi="Times New Roman" w:cs="Arial"/>
                <w:b/>
                <w:color w:val="000000"/>
                <w:sz w:val="20"/>
                <w:szCs w:val="20"/>
                <w:lang w:eastAsia="ru-RU"/>
              </w:rPr>
              <w:t>ТР</w:t>
            </w:r>
            <w:proofErr w:type="gramEnd"/>
            <w:r w:rsidRPr="00DC44C2">
              <w:rPr>
                <w:rFonts w:ascii="Times New Roman" w:eastAsia="Times New Roman" w:hAnsi="Times New Roman" w:cs="Arial"/>
                <w:b/>
                <w:color w:val="000000"/>
                <w:sz w:val="20"/>
                <w:szCs w:val="20"/>
                <w:lang w:eastAsia="ru-RU"/>
              </w:rPr>
              <w:t>, ГР</w:t>
            </w:r>
          </w:p>
        </w:tc>
      </w:tr>
      <w:tr w:rsidR="007532F9" w:rsidRPr="00DC44C2" w:rsidTr="00DF25DF">
        <w:trPr>
          <w:trHeight w:val="1104"/>
        </w:trPr>
        <w:tc>
          <w:tcPr>
            <w:tcW w:w="2694" w:type="dxa"/>
            <w:tcBorders>
              <w:top w:val="single" w:sz="4" w:space="0" w:color="auto"/>
              <w:left w:val="single" w:sz="4" w:space="0" w:color="auto"/>
              <w:bottom w:val="nil"/>
              <w:right w:val="nil"/>
            </w:tcBorders>
            <w:shd w:val="clear" w:color="auto" w:fill="FFFFFF"/>
            <w:vAlign w:val="center"/>
          </w:tcPr>
          <w:p w:rsidR="007532F9" w:rsidRPr="00DC44C2" w:rsidRDefault="007532F9" w:rsidP="00DF25DF">
            <w:pPr>
              <w:spacing w:after="0" w:line="200" w:lineRule="exact"/>
              <w:jc w:val="center"/>
              <w:rPr>
                <w:rFonts w:ascii="Times New Roman" w:eastAsia="Times New Roman" w:hAnsi="Times New Roman" w:cs="Times New Roman"/>
                <w:b/>
                <w:sz w:val="20"/>
                <w:szCs w:val="20"/>
                <w:lang w:eastAsia="ru-RU"/>
              </w:rPr>
            </w:pPr>
            <w:r w:rsidRPr="00DC44C2">
              <w:rPr>
                <w:rFonts w:ascii="Times New Roman" w:eastAsia="Times New Roman" w:hAnsi="Times New Roman" w:cs="Arial"/>
                <w:b/>
                <w:bCs/>
                <w:color w:val="000000"/>
                <w:sz w:val="20"/>
                <w:szCs w:val="20"/>
                <w:lang w:eastAsia="ru-RU"/>
              </w:rPr>
              <w:t>ЗАПРЕЩЕНИЯ</w:t>
            </w:r>
          </w:p>
        </w:tc>
        <w:tc>
          <w:tcPr>
            <w:tcW w:w="2409" w:type="dxa"/>
            <w:tcBorders>
              <w:top w:val="single" w:sz="4" w:space="0" w:color="auto"/>
              <w:left w:val="single" w:sz="4" w:space="0" w:color="auto"/>
              <w:bottom w:val="nil"/>
              <w:right w:val="nil"/>
            </w:tcBorders>
            <w:shd w:val="clear" w:color="auto" w:fill="FFFFFF"/>
            <w:vAlign w:val="bottom"/>
          </w:tcPr>
          <w:p w:rsidR="007532F9" w:rsidRPr="00DC44C2" w:rsidRDefault="007532F9" w:rsidP="00DF25DF">
            <w:pPr>
              <w:spacing w:after="0" w:line="240" w:lineRule="auto"/>
              <w:jc w:val="center"/>
              <w:rPr>
                <w:rFonts w:ascii="Times New Roman" w:eastAsia="Times New Roman" w:hAnsi="Times New Roman" w:cs="Times New Roman"/>
                <w:b/>
                <w:sz w:val="20"/>
                <w:szCs w:val="20"/>
                <w:lang w:eastAsia="ru-RU"/>
              </w:rPr>
            </w:pPr>
            <w:r w:rsidRPr="00DC44C2">
              <w:rPr>
                <w:rFonts w:ascii="Times New Roman" w:eastAsia="Times New Roman" w:hAnsi="Times New Roman" w:cs="Arial"/>
                <w:b/>
                <w:color w:val="000000"/>
                <w:sz w:val="20"/>
                <w:szCs w:val="20"/>
                <w:lang w:eastAsia="ru-RU"/>
              </w:rPr>
              <w:t>Не выполнять:</w:t>
            </w:r>
          </w:p>
          <w:p w:rsidR="007532F9" w:rsidRPr="00DC44C2" w:rsidRDefault="007532F9" w:rsidP="00DF25DF">
            <w:pPr>
              <w:spacing w:after="0" w:line="240" w:lineRule="auto"/>
              <w:rPr>
                <w:rFonts w:ascii="Times New Roman" w:eastAsia="Times New Roman" w:hAnsi="Times New Roman" w:cs="Arial"/>
                <w:b/>
                <w:color w:val="000000"/>
                <w:sz w:val="20"/>
                <w:szCs w:val="20"/>
                <w:lang w:eastAsia="ru-RU"/>
              </w:rPr>
            </w:pPr>
            <w:r w:rsidRPr="00DC44C2">
              <w:rPr>
                <w:rFonts w:ascii="Times New Roman" w:eastAsia="Times New Roman" w:hAnsi="Times New Roman" w:cs="Arial"/>
                <w:b/>
                <w:color w:val="000000"/>
                <w:sz w:val="20"/>
                <w:szCs w:val="20"/>
                <w:lang w:eastAsia="ru-RU"/>
              </w:rPr>
              <w:t xml:space="preserve">1.отжимание в упоре лежа на 1 руке (1 </w:t>
            </w:r>
            <w:r w:rsidRPr="00DC44C2">
              <w:rPr>
                <w:rFonts w:ascii="Times New Roman" w:eastAsia="Times New Roman" w:hAnsi="Times New Roman" w:cs="Arial"/>
                <w:b/>
                <w:color w:val="000000"/>
                <w:sz w:val="20"/>
                <w:szCs w:val="20"/>
                <w:lang w:val="en-US"/>
              </w:rPr>
              <w:t>arm</w:t>
            </w:r>
            <w:r w:rsidRPr="00DC44C2">
              <w:rPr>
                <w:rFonts w:ascii="Times New Roman" w:eastAsia="Times New Roman" w:hAnsi="Times New Roman" w:cs="Arial"/>
                <w:b/>
                <w:color w:val="000000"/>
                <w:sz w:val="20"/>
                <w:szCs w:val="20"/>
              </w:rPr>
              <w:t xml:space="preserve"> </w:t>
            </w:r>
            <w:r w:rsidRPr="00DC44C2">
              <w:rPr>
                <w:rFonts w:ascii="Times New Roman" w:eastAsia="Times New Roman" w:hAnsi="Times New Roman" w:cs="Arial"/>
                <w:b/>
                <w:color w:val="000000"/>
                <w:sz w:val="20"/>
                <w:szCs w:val="20"/>
                <w:lang w:val="en-US"/>
              </w:rPr>
              <w:t>push</w:t>
            </w:r>
            <w:r w:rsidRPr="00DC44C2">
              <w:rPr>
                <w:rFonts w:ascii="Times New Roman" w:eastAsia="Times New Roman" w:hAnsi="Times New Roman" w:cs="Arial"/>
                <w:b/>
                <w:color w:val="000000"/>
                <w:sz w:val="20"/>
                <w:szCs w:val="20"/>
              </w:rPr>
              <w:t xml:space="preserve"> </w:t>
            </w:r>
            <w:r w:rsidRPr="00DC44C2">
              <w:rPr>
                <w:rFonts w:ascii="Times New Roman" w:eastAsia="Times New Roman" w:hAnsi="Times New Roman" w:cs="Arial"/>
                <w:b/>
                <w:color w:val="000000"/>
                <w:sz w:val="20"/>
                <w:szCs w:val="20"/>
                <w:lang w:val="en-US"/>
              </w:rPr>
              <w:t>up</w:t>
            </w:r>
            <w:r w:rsidRPr="00DC44C2">
              <w:rPr>
                <w:rFonts w:ascii="Times New Roman" w:eastAsia="Times New Roman" w:hAnsi="Times New Roman" w:cs="Arial"/>
                <w:b/>
                <w:color w:val="000000"/>
                <w:sz w:val="20"/>
                <w:szCs w:val="20"/>
              </w:rPr>
              <w:t>)</w:t>
            </w:r>
          </w:p>
          <w:p w:rsidR="007532F9" w:rsidRPr="00DC44C2" w:rsidRDefault="007532F9" w:rsidP="00DF25DF">
            <w:pPr>
              <w:spacing w:after="0" w:line="240" w:lineRule="auto"/>
              <w:jc w:val="center"/>
              <w:rPr>
                <w:rFonts w:ascii="Times New Roman" w:eastAsia="Times New Roman" w:hAnsi="Times New Roman" w:cs="Times New Roman"/>
                <w:b/>
                <w:sz w:val="20"/>
                <w:szCs w:val="20"/>
                <w:lang w:eastAsia="ru-RU"/>
              </w:rPr>
            </w:pPr>
            <w:r w:rsidRPr="00DC44C2">
              <w:rPr>
                <w:rFonts w:ascii="Times New Roman" w:eastAsia="Times New Roman" w:hAnsi="Times New Roman" w:cs="Arial"/>
                <w:b/>
                <w:color w:val="000000"/>
                <w:sz w:val="20"/>
                <w:szCs w:val="20"/>
                <w:lang w:eastAsia="ru-RU"/>
              </w:rPr>
              <w:t xml:space="preserve">2.упор на 1 руке (1 </w:t>
            </w:r>
            <w:r w:rsidRPr="00DC44C2">
              <w:rPr>
                <w:rFonts w:ascii="Times New Roman" w:eastAsia="Times New Roman" w:hAnsi="Times New Roman" w:cs="Arial"/>
                <w:b/>
                <w:color w:val="000000"/>
                <w:sz w:val="20"/>
                <w:szCs w:val="20"/>
                <w:lang w:val="en-US"/>
              </w:rPr>
              <w:t>arm</w:t>
            </w:r>
            <w:r w:rsidRPr="00DC44C2">
              <w:rPr>
                <w:rFonts w:ascii="Times New Roman" w:eastAsia="Times New Roman" w:hAnsi="Times New Roman" w:cs="Arial"/>
                <w:b/>
                <w:color w:val="000000"/>
                <w:sz w:val="20"/>
                <w:szCs w:val="20"/>
              </w:rPr>
              <w:t xml:space="preserve"> </w:t>
            </w:r>
            <w:r w:rsidRPr="00DC44C2">
              <w:rPr>
                <w:rFonts w:ascii="Times New Roman" w:eastAsia="Times New Roman" w:hAnsi="Times New Roman" w:cs="Arial"/>
                <w:b/>
                <w:color w:val="000000"/>
                <w:sz w:val="20"/>
                <w:szCs w:val="20"/>
                <w:lang w:val="en-US"/>
              </w:rPr>
              <w:t>support</w:t>
            </w:r>
            <w:r w:rsidRPr="00DC44C2">
              <w:rPr>
                <w:rFonts w:ascii="Times New Roman" w:eastAsia="Times New Roman" w:hAnsi="Times New Roman" w:cs="Arial"/>
                <w:b/>
                <w:color w:val="000000"/>
                <w:sz w:val="20"/>
                <w:szCs w:val="20"/>
              </w:rPr>
              <w:t>)</w:t>
            </w:r>
          </w:p>
          <w:p w:rsidR="007532F9" w:rsidRPr="00DC44C2" w:rsidRDefault="007532F9" w:rsidP="00DF25DF">
            <w:pPr>
              <w:spacing w:after="0" w:line="240" w:lineRule="auto"/>
              <w:rPr>
                <w:rFonts w:ascii="Times New Roman" w:eastAsia="Times New Roman" w:hAnsi="Times New Roman" w:cs="Arial"/>
                <w:b/>
                <w:color w:val="000000"/>
                <w:sz w:val="20"/>
                <w:szCs w:val="20"/>
                <w:lang w:eastAsia="ru-RU"/>
              </w:rPr>
            </w:pPr>
            <w:r w:rsidRPr="00DC44C2">
              <w:rPr>
                <w:rFonts w:ascii="Times New Roman" w:eastAsia="Times New Roman" w:hAnsi="Times New Roman" w:cs="Arial"/>
                <w:b/>
                <w:color w:val="000000"/>
                <w:sz w:val="20"/>
                <w:szCs w:val="20"/>
                <w:lang w:eastAsia="ru-RU"/>
              </w:rPr>
              <w:t xml:space="preserve">3.приземление на 1 руку (1 </w:t>
            </w:r>
            <w:r w:rsidRPr="00DC44C2">
              <w:rPr>
                <w:rFonts w:ascii="Times New Roman" w:eastAsia="Times New Roman" w:hAnsi="Times New Roman" w:cs="Arial"/>
                <w:b/>
                <w:color w:val="000000"/>
                <w:sz w:val="20"/>
                <w:szCs w:val="20"/>
                <w:lang w:val="en-US"/>
              </w:rPr>
              <w:t>arm</w:t>
            </w:r>
            <w:r w:rsidRPr="00DC44C2">
              <w:rPr>
                <w:rFonts w:ascii="Times New Roman" w:eastAsia="Times New Roman" w:hAnsi="Times New Roman" w:cs="Arial"/>
                <w:b/>
                <w:color w:val="000000"/>
                <w:sz w:val="20"/>
                <w:szCs w:val="20"/>
              </w:rPr>
              <w:t xml:space="preserve"> </w:t>
            </w:r>
            <w:r w:rsidRPr="00DC44C2">
              <w:rPr>
                <w:rFonts w:ascii="Times New Roman" w:eastAsia="Times New Roman" w:hAnsi="Times New Roman" w:cs="Arial"/>
                <w:b/>
                <w:color w:val="000000"/>
                <w:sz w:val="20"/>
                <w:szCs w:val="20"/>
                <w:lang w:val="en-US"/>
              </w:rPr>
              <w:t>landing</w:t>
            </w:r>
            <w:r w:rsidRPr="00DC44C2">
              <w:rPr>
                <w:rFonts w:ascii="Times New Roman" w:eastAsia="Times New Roman" w:hAnsi="Times New Roman" w:cs="Arial"/>
                <w:b/>
                <w:color w:val="000000"/>
                <w:sz w:val="20"/>
                <w:szCs w:val="20"/>
              </w:rPr>
              <w:t>)</w:t>
            </w:r>
          </w:p>
        </w:tc>
        <w:tc>
          <w:tcPr>
            <w:tcW w:w="2977" w:type="dxa"/>
            <w:tcBorders>
              <w:top w:val="single" w:sz="4" w:space="0" w:color="auto"/>
              <w:left w:val="single" w:sz="4" w:space="0" w:color="auto"/>
              <w:bottom w:val="nil"/>
              <w:right w:val="nil"/>
            </w:tcBorders>
            <w:shd w:val="clear" w:color="auto" w:fill="FFFFFF"/>
            <w:vAlign w:val="bottom"/>
          </w:tcPr>
          <w:p w:rsidR="007532F9" w:rsidRPr="00DC44C2" w:rsidRDefault="007532F9" w:rsidP="00DF25DF">
            <w:pPr>
              <w:spacing w:after="0" w:line="240" w:lineRule="auto"/>
              <w:jc w:val="center"/>
              <w:rPr>
                <w:rFonts w:ascii="Times New Roman" w:eastAsia="Times New Roman" w:hAnsi="Times New Roman" w:cs="Times New Roman"/>
                <w:b/>
                <w:sz w:val="20"/>
                <w:szCs w:val="20"/>
                <w:lang w:eastAsia="ru-RU"/>
              </w:rPr>
            </w:pPr>
            <w:r w:rsidRPr="00DC44C2">
              <w:rPr>
                <w:rFonts w:ascii="Times New Roman" w:eastAsia="Times New Roman" w:hAnsi="Times New Roman" w:cs="Arial"/>
                <w:b/>
                <w:color w:val="000000"/>
                <w:sz w:val="20"/>
                <w:szCs w:val="20"/>
                <w:lang w:eastAsia="ru-RU"/>
              </w:rPr>
              <w:t>Не выполнять:</w:t>
            </w:r>
          </w:p>
          <w:p w:rsidR="007532F9" w:rsidRPr="00DC44C2" w:rsidRDefault="007532F9" w:rsidP="00DF25DF">
            <w:pPr>
              <w:spacing w:after="0" w:line="240" w:lineRule="auto"/>
              <w:rPr>
                <w:rFonts w:ascii="Times New Roman" w:eastAsia="Times New Roman" w:hAnsi="Times New Roman" w:cs="Arial"/>
                <w:b/>
                <w:color w:val="000000"/>
                <w:sz w:val="20"/>
                <w:szCs w:val="20"/>
                <w:lang w:eastAsia="ru-RU"/>
              </w:rPr>
            </w:pPr>
            <w:r w:rsidRPr="00DC44C2">
              <w:rPr>
                <w:rFonts w:ascii="Times New Roman" w:eastAsia="Times New Roman" w:hAnsi="Times New Roman" w:cs="Arial"/>
                <w:b/>
                <w:color w:val="000000"/>
                <w:sz w:val="20"/>
                <w:szCs w:val="20"/>
                <w:lang w:eastAsia="ru-RU"/>
              </w:rPr>
              <w:t xml:space="preserve">1.отжимание в упоре лежа на 1 руке (1 </w:t>
            </w:r>
            <w:r w:rsidRPr="00DC44C2">
              <w:rPr>
                <w:rFonts w:ascii="Times New Roman" w:eastAsia="Times New Roman" w:hAnsi="Times New Roman" w:cs="Arial"/>
                <w:b/>
                <w:color w:val="000000"/>
                <w:sz w:val="20"/>
                <w:szCs w:val="20"/>
                <w:lang w:val="en-US"/>
              </w:rPr>
              <w:t>arm</w:t>
            </w:r>
            <w:r w:rsidRPr="00DC44C2">
              <w:rPr>
                <w:rFonts w:ascii="Times New Roman" w:eastAsia="Times New Roman" w:hAnsi="Times New Roman" w:cs="Arial"/>
                <w:b/>
                <w:color w:val="000000"/>
                <w:sz w:val="20"/>
                <w:szCs w:val="20"/>
              </w:rPr>
              <w:t xml:space="preserve"> </w:t>
            </w:r>
            <w:r w:rsidRPr="00DC44C2">
              <w:rPr>
                <w:rFonts w:ascii="Times New Roman" w:eastAsia="Times New Roman" w:hAnsi="Times New Roman" w:cs="Arial"/>
                <w:b/>
                <w:color w:val="000000"/>
                <w:sz w:val="20"/>
                <w:szCs w:val="20"/>
                <w:lang w:val="en-US"/>
              </w:rPr>
              <w:t>push</w:t>
            </w:r>
            <w:r w:rsidRPr="00DC44C2">
              <w:rPr>
                <w:rFonts w:ascii="Times New Roman" w:eastAsia="Times New Roman" w:hAnsi="Times New Roman" w:cs="Arial"/>
                <w:b/>
                <w:color w:val="000000"/>
                <w:sz w:val="20"/>
                <w:szCs w:val="20"/>
              </w:rPr>
              <w:t xml:space="preserve"> </w:t>
            </w:r>
            <w:r w:rsidRPr="00DC44C2">
              <w:rPr>
                <w:rFonts w:ascii="Times New Roman" w:eastAsia="Times New Roman" w:hAnsi="Times New Roman" w:cs="Arial"/>
                <w:b/>
                <w:color w:val="000000"/>
                <w:sz w:val="20"/>
                <w:szCs w:val="20"/>
                <w:lang w:val="en-US"/>
              </w:rPr>
              <w:t>up</w:t>
            </w:r>
            <w:r w:rsidRPr="00DC44C2">
              <w:rPr>
                <w:rFonts w:ascii="Times New Roman" w:eastAsia="Times New Roman" w:hAnsi="Times New Roman" w:cs="Arial"/>
                <w:b/>
                <w:color w:val="000000"/>
                <w:sz w:val="20"/>
                <w:szCs w:val="20"/>
              </w:rPr>
              <w:t>)</w:t>
            </w:r>
          </w:p>
          <w:p w:rsidR="007532F9" w:rsidRPr="00DC44C2" w:rsidRDefault="007532F9" w:rsidP="00DF25DF">
            <w:pPr>
              <w:spacing w:after="0" w:line="240" w:lineRule="auto"/>
              <w:rPr>
                <w:rFonts w:ascii="Times New Roman" w:eastAsia="Times New Roman" w:hAnsi="Times New Roman" w:cs="Arial"/>
                <w:b/>
                <w:color w:val="000000"/>
                <w:sz w:val="20"/>
                <w:szCs w:val="20"/>
                <w:lang w:eastAsia="ru-RU"/>
              </w:rPr>
            </w:pPr>
            <w:r w:rsidRPr="00DC44C2">
              <w:rPr>
                <w:rFonts w:ascii="Times New Roman" w:eastAsia="Times New Roman" w:hAnsi="Times New Roman" w:cs="Arial"/>
                <w:b/>
                <w:color w:val="000000"/>
                <w:sz w:val="20"/>
                <w:szCs w:val="20"/>
                <w:lang w:eastAsia="ru-RU"/>
              </w:rPr>
              <w:t xml:space="preserve">2.упор на 1 руке (1 </w:t>
            </w:r>
            <w:r w:rsidRPr="00DC44C2">
              <w:rPr>
                <w:rFonts w:ascii="Times New Roman" w:eastAsia="Times New Roman" w:hAnsi="Times New Roman" w:cs="Arial"/>
                <w:b/>
                <w:color w:val="000000"/>
                <w:sz w:val="20"/>
                <w:szCs w:val="20"/>
                <w:lang w:val="en-US"/>
              </w:rPr>
              <w:t>arm</w:t>
            </w:r>
            <w:r w:rsidRPr="00DC44C2">
              <w:rPr>
                <w:rFonts w:ascii="Times New Roman" w:eastAsia="Times New Roman" w:hAnsi="Times New Roman" w:cs="Arial"/>
                <w:b/>
                <w:color w:val="000000"/>
                <w:sz w:val="20"/>
                <w:szCs w:val="20"/>
              </w:rPr>
              <w:t xml:space="preserve"> </w:t>
            </w:r>
            <w:r w:rsidRPr="00DC44C2">
              <w:rPr>
                <w:rFonts w:ascii="Times New Roman" w:eastAsia="Times New Roman" w:hAnsi="Times New Roman" w:cs="Arial"/>
                <w:b/>
                <w:color w:val="000000"/>
                <w:sz w:val="20"/>
                <w:szCs w:val="20"/>
                <w:lang w:val="en-US"/>
              </w:rPr>
              <w:t>support</w:t>
            </w:r>
            <w:r w:rsidRPr="00DC44C2">
              <w:rPr>
                <w:rFonts w:ascii="Times New Roman" w:eastAsia="Times New Roman" w:hAnsi="Times New Roman" w:cs="Arial"/>
                <w:b/>
                <w:color w:val="000000"/>
                <w:sz w:val="20"/>
                <w:szCs w:val="20"/>
              </w:rPr>
              <w:t>)</w:t>
            </w:r>
          </w:p>
          <w:p w:rsidR="007532F9" w:rsidRPr="00DC44C2" w:rsidRDefault="007532F9" w:rsidP="00DF25DF">
            <w:pPr>
              <w:spacing w:after="0" w:line="240" w:lineRule="auto"/>
              <w:rPr>
                <w:rFonts w:ascii="Times New Roman" w:eastAsia="Times New Roman" w:hAnsi="Times New Roman" w:cs="Arial"/>
                <w:b/>
                <w:color w:val="000000"/>
                <w:sz w:val="20"/>
                <w:szCs w:val="20"/>
                <w:lang w:eastAsia="ru-RU"/>
              </w:rPr>
            </w:pPr>
            <w:r w:rsidRPr="00DC44C2">
              <w:rPr>
                <w:rFonts w:ascii="Times New Roman" w:eastAsia="Times New Roman" w:hAnsi="Times New Roman" w:cs="Arial"/>
                <w:b/>
                <w:color w:val="000000"/>
                <w:sz w:val="20"/>
                <w:szCs w:val="20"/>
                <w:lang w:eastAsia="ru-RU"/>
              </w:rPr>
              <w:t xml:space="preserve">3.приземление на 1 руку (1 </w:t>
            </w:r>
            <w:r w:rsidRPr="00DC44C2">
              <w:rPr>
                <w:rFonts w:ascii="Times New Roman" w:eastAsia="Times New Roman" w:hAnsi="Times New Roman" w:cs="Arial"/>
                <w:b/>
                <w:color w:val="000000"/>
                <w:sz w:val="20"/>
                <w:szCs w:val="20"/>
                <w:lang w:val="en-US"/>
              </w:rPr>
              <w:t>arm</w:t>
            </w:r>
            <w:r w:rsidRPr="00DC44C2">
              <w:rPr>
                <w:rFonts w:ascii="Times New Roman" w:eastAsia="Times New Roman" w:hAnsi="Times New Roman" w:cs="Arial"/>
                <w:b/>
                <w:color w:val="000000"/>
                <w:sz w:val="20"/>
                <w:szCs w:val="20"/>
              </w:rPr>
              <w:t xml:space="preserve"> </w:t>
            </w:r>
            <w:r w:rsidRPr="00DC44C2">
              <w:rPr>
                <w:rFonts w:ascii="Times New Roman" w:eastAsia="Times New Roman" w:hAnsi="Times New Roman" w:cs="Arial"/>
                <w:b/>
                <w:color w:val="000000"/>
                <w:sz w:val="20"/>
                <w:szCs w:val="20"/>
                <w:lang w:val="en-US"/>
              </w:rPr>
              <w:t>landing</w:t>
            </w:r>
            <w:r w:rsidRPr="00DC44C2">
              <w:rPr>
                <w:rFonts w:ascii="Times New Roman" w:eastAsia="Times New Roman" w:hAnsi="Times New Roman" w:cs="Arial"/>
                <w:b/>
                <w:color w:val="000000"/>
                <w:sz w:val="20"/>
                <w:szCs w:val="20"/>
              </w:rPr>
              <w:t>)</w:t>
            </w:r>
          </w:p>
        </w:tc>
        <w:tc>
          <w:tcPr>
            <w:tcW w:w="2835" w:type="dxa"/>
            <w:tcBorders>
              <w:top w:val="single" w:sz="4" w:space="0" w:color="auto"/>
              <w:left w:val="single" w:sz="4" w:space="0" w:color="auto"/>
              <w:bottom w:val="nil"/>
              <w:right w:val="single" w:sz="4" w:space="0" w:color="auto"/>
            </w:tcBorders>
            <w:shd w:val="clear" w:color="auto" w:fill="FFFFFF"/>
            <w:vAlign w:val="center"/>
          </w:tcPr>
          <w:p w:rsidR="007532F9" w:rsidRPr="00DC44C2" w:rsidRDefault="007532F9" w:rsidP="00DF25DF">
            <w:pPr>
              <w:spacing w:after="0" w:line="240" w:lineRule="auto"/>
              <w:jc w:val="center"/>
              <w:rPr>
                <w:rFonts w:ascii="Times New Roman" w:eastAsia="Times New Roman" w:hAnsi="Times New Roman" w:cs="Times New Roman"/>
                <w:b/>
                <w:sz w:val="20"/>
                <w:szCs w:val="20"/>
                <w:lang w:eastAsia="ru-RU"/>
              </w:rPr>
            </w:pPr>
            <w:r w:rsidRPr="00DC44C2">
              <w:rPr>
                <w:rFonts w:ascii="Times New Roman" w:eastAsia="Times New Roman" w:hAnsi="Times New Roman" w:cs="Arial"/>
                <w:b/>
                <w:color w:val="000000"/>
                <w:sz w:val="20"/>
                <w:szCs w:val="20"/>
                <w:lang w:eastAsia="ru-RU"/>
              </w:rPr>
              <w:t xml:space="preserve">Не выполнять: приземление на 1 руку (1 </w:t>
            </w:r>
            <w:r w:rsidRPr="00DC44C2">
              <w:rPr>
                <w:rFonts w:ascii="Times New Roman" w:eastAsia="Times New Roman" w:hAnsi="Times New Roman" w:cs="Arial"/>
                <w:b/>
                <w:color w:val="000000"/>
                <w:sz w:val="20"/>
                <w:szCs w:val="20"/>
                <w:lang w:val="en-US"/>
              </w:rPr>
              <w:t>arm</w:t>
            </w:r>
            <w:r w:rsidRPr="00DC44C2">
              <w:rPr>
                <w:rFonts w:ascii="Times New Roman" w:eastAsia="Times New Roman" w:hAnsi="Times New Roman" w:cs="Arial"/>
                <w:b/>
                <w:color w:val="000000"/>
                <w:sz w:val="20"/>
                <w:szCs w:val="20"/>
              </w:rPr>
              <w:t xml:space="preserve"> </w:t>
            </w:r>
            <w:r w:rsidRPr="00DC44C2">
              <w:rPr>
                <w:rFonts w:ascii="Times New Roman" w:eastAsia="Times New Roman" w:hAnsi="Times New Roman" w:cs="Arial"/>
                <w:b/>
                <w:color w:val="000000"/>
                <w:sz w:val="20"/>
                <w:szCs w:val="20"/>
                <w:lang w:val="en-US"/>
              </w:rPr>
              <w:t>landing</w:t>
            </w:r>
            <w:r w:rsidRPr="00DC44C2">
              <w:rPr>
                <w:rFonts w:ascii="Times New Roman" w:eastAsia="Times New Roman" w:hAnsi="Times New Roman" w:cs="Arial"/>
                <w:b/>
                <w:color w:val="000000"/>
                <w:sz w:val="20"/>
                <w:szCs w:val="20"/>
              </w:rPr>
              <w:t>)</w:t>
            </w:r>
          </w:p>
        </w:tc>
      </w:tr>
      <w:tr w:rsidR="007532F9" w:rsidRPr="00DC44C2" w:rsidTr="00DF25DF">
        <w:trPr>
          <w:trHeight w:val="398"/>
        </w:trPr>
        <w:tc>
          <w:tcPr>
            <w:tcW w:w="2694" w:type="dxa"/>
            <w:tcBorders>
              <w:top w:val="single" w:sz="4" w:space="0" w:color="auto"/>
              <w:left w:val="single" w:sz="4" w:space="0" w:color="auto"/>
              <w:bottom w:val="nil"/>
              <w:right w:val="nil"/>
            </w:tcBorders>
            <w:shd w:val="clear" w:color="auto" w:fill="FFFFFF"/>
            <w:vAlign w:val="bottom"/>
          </w:tcPr>
          <w:p w:rsidR="007532F9" w:rsidRPr="00DC44C2" w:rsidRDefault="007532F9" w:rsidP="00DF25DF">
            <w:pPr>
              <w:spacing w:after="0" w:line="200" w:lineRule="exact"/>
              <w:jc w:val="center"/>
              <w:rPr>
                <w:rFonts w:ascii="Times New Roman" w:eastAsia="Times New Roman" w:hAnsi="Times New Roman" w:cs="Times New Roman"/>
                <w:b/>
                <w:sz w:val="20"/>
                <w:szCs w:val="20"/>
                <w:lang w:eastAsia="ru-RU"/>
              </w:rPr>
            </w:pPr>
            <w:r w:rsidRPr="00DC44C2">
              <w:rPr>
                <w:rFonts w:ascii="Times New Roman" w:eastAsia="Times New Roman" w:hAnsi="Times New Roman" w:cs="Arial"/>
                <w:b/>
                <w:bCs/>
                <w:color w:val="000000"/>
                <w:sz w:val="20"/>
                <w:szCs w:val="20"/>
                <w:lang w:eastAsia="ru-RU"/>
              </w:rPr>
              <w:t>ДЛИТЕЛЬНОСТЬ МУЗЫКИ</w:t>
            </w:r>
          </w:p>
        </w:tc>
        <w:tc>
          <w:tcPr>
            <w:tcW w:w="5386" w:type="dxa"/>
            <w:gridSpan w:val="2"/>
            <w:tcBorders>
              <w:top w:val="single" w:sz="4" w:space="0" w:color="auto"/>
              <w:left w:val="single" w:sz="4" w:space="0" w:color="auto"/>
              <w:bottom w:val="nil"/>
              <w:right w:val="nil"/>
            </w:tcBorders>
            <w:shd w:val="clear" w:color="auto" w:fill="FFFFFF"/>
            <w:vAlign w:val="bottom"/>
          </w:tcPr>
          <w:p w:rsidR="007532F9" w:rsidRPr="00DC44C2" w:rsidRDefault="007532F9" w:rsidP="00DF25DF">
            <w:pPr>
              <w:spacing w:after="0" w:line="200" w:lineRule="exact"/>
              <w:jc w:val="center"/>
              <w:rPr>
                <w:rFonts w:ascii="Times New Roman" w:eastAsia="Times New Roman" w:hAnsi="Times New Roman" w:cs="Times New Roman"/>
                <w:b/>
                <w:sz w:val="20"/>
                <w:szCs w:val="20"/>
                <w:lang w:eastAsia="ru-RU"/>
              </w:rPr>
            </w:pPr>
            <w:r w:rsidRPr="00DC44C2">
              <w:rPr>
                <w:rFonts w:ascii="Times New Roman" w:eastAsia="Times New Roman" w:hAnsi="Times New Roman" w:cs="Arial"/>
                <w:b/>
                <w:color w:val="000000"/>
                <w:sz w:val="20"/>
                <w:szCs w:val="20"/>
                <w:lang w:eastAsia="ru-RU"/>
              </w:rPr>
              <w:t>1 минута 15 секунд (+/- 5 с)</w:t>
            </w:r>
          </w:p>
        </w:tc>
        <w:tc>
          <w:tcPr>
            <w:tcW w:w="2835" w:type="dxa"/>
            <w:tcBorders>
              <w:top w:val="single" w:sz="4" w:space="0" w:color="auto"/>
              <w:left w:val="single" w:sz="4" w:space="0" w:color="auto"/>
              <w:bottom w:val="nil"/>
              <w:right w:val="single" w:sz="4" w:space="0" w:color="auto"/>
            </w:tcBorders>
            <w:shd w:val="clear" w:color="auto" w:fill="FFFFFF"/>
            <w:vAlign w:val="bottom"/>
          </w:tcPr>
          <w:p w:rsidR="007532F9" w:rsidRPr="00DC44C2" w:rsidRDefault="007532F9" w:rsidP="00DF25DF">
            <w:pPr>
              <w:spacing w:after="0" w:line="200" w:lineRule="exact"/>
              <w:jc w:val="center"/>
              <w:rPr>
                <w:rFonts w:ascii="Times New Roman" w:eastAsia="Times New Roman" w:hAnsi="Times New Roman" w:cs="Times New Roman"/>
                <w:b/>
                <w:sz w:val="20"/>
                <w:szCs w:val="20"/>
                <w:lang w:eastAsia="ru-RU"/>
              </w:rPr>
            </w:pPr>
            <w:r w:rsidRPr="00DC44C2">
              <w:rPr>
                <w:rFonts w:ascii="Times New Roman" w:eastAsia="Times New Roman" w:hAnsi="Times New Roman" w:cs="Arial"/>
                <w:b/>
                <w:color w:val="000000"/>
                <w:sz w:val="20"/>
                <w:szCs w:val="20"/>
                <w:lang w:eastAsia="ru-RU"/>
              </w:rPr>
              <w:t>1 минута 30 с. (+/- 5 с)</w:t>
            </w:r>
          </w:p>
        </w:tc>
      </w:tr>
      <w:tr w:rsidR="007532F9" w:rsidRPr="00DC44C2" w:rsidTr="00DF25DF">
        <w:trPr>
          <w:trHeight w:val="451"/>
        </w:trPr>
        <w:tc>
          <w:tcPr>
            <w:tcW w:w="2694" w:type="dxa"/>
            <w:tcBorders>
              <w:top w:val="single" w:sz="4" w:space="0" w:color="auto"/>
              <w:left w:val="single" w:sz="4" w:space="0" w:color="auto"/>
              <w:bottom w:val="nil"/>
              <w:right w:val="nil"/>
            </w:tcBorders>
            <w:shd w:val="clear" w:color="auto" w:fill="FFFFFF"/>
          </w:tcPr>
          <w:p w:rsidR="007532F9" w:rsidRPr="00DC44C2" w:rsidRDefault="007532F9" w:rsidP="00DF25DF">
            <w:pPr>
              <w:spacing w:after="0" w:line="240" w:lineRule="auto"/>
              <w:jc w:val="center"/>
              <w:rPr>
                <w:rFonts w:ascii="Times New Roman" w:eastAsia="Times New Roman" w:hAnsi="Times New Roman" w:cs="Times New Roman"/>
                <w:b/>
                <w:sz w:val="20"/>
                <w:szCs w:val="20"/>
                <w:lang w:eastAsia="ru-RU"/>
              </w:rPr>
            </w:pPr>
            <w:r w:rsidRPr="00DC44C2">
              <w:rPr>
                <w:rFonts w:ascii="Times New Roman" w:eastAsia="Times New Roman" w:hAnsi="Times New Roman" w:cs="Arial"/>
                <w:b/>
                <w:bCs/>
                <w:color w:val="000000"/>
                <w:sz w:val="20"/>
                <w:szCs w:val="20"/>
                <w:lang w:eastAsia="ru-RU"/>
              </w:rPr>
              <w:t>МАКСИМУМ ЭЛЕМЕНТОВ СЛОЖНОСТИ</w:t>
            </w:r>
          </w:p>
        </w:tc>
        <w:tc>
          <w:tcPr>
            <w:tcW w:w="2409" w:type="dxa"/>
            <w:tcBorders>
              <w:top w:val="single" w:sz="4" w:space="0" w:color="auto"/>
              <w:left w:val="single" w:sz="4" w:space="0" w:color="auto"/>
              <w:bottom w:val="nil"/>
              <w:right w:val="nil"/>
            </w:tcBorders>
            <w:shd w:val="clear" w:color="auto" w:fill="FFFFFF"/>
            <w:vAlign w:val="center"/>
          </w:tcPr>
          <w:p w:rsidR="007532F9" w:rsidRPr="00DC44C2" w:rsidRDefault="007532F9" w:rsidP="00DF25DF">
            <w:pPr>
              <w:spacing w:after="0" w:line="200" w:lineRule="exact"/>
              <w:jc w:val="center"/>
              <w:rPr>
                <w:rFonts w:ascii="Times New Roman" w:eastAsia="Times New Roman" w:hAnsi="Times New Roman" w:cs="Times New Roman"/>
                <w:b/>
                <w:sz w:val="20"/>
                <w:szCs w:val="20"/>
                <w:lang w:eastAsia="ru-RU"/>
              </w:rPr>
            </w:pPr>
            <w:r w:rsidRPr="00DC44C2">
              <w:rPr>
                <w:rFonts w:ascii="Times New Roman" w:eastAsia="Times New Roman" w:hAnsi="Times New Roman" w:cs="Arial"/>
                <w:b/>
                <w:color w:val="000000"/>
                <w:sz w:val="20"/>
                <w:szCs w:val="20"/>
                <w:lang w:eastAsia="ru-RU"/>
              </w:rPr>
              <w:t>6</w:t>
            </w:r>
          </w:p>
        </w:tc>
        <w:tc>
          <w:tcPr>
            <w:tcW w:w="2977" w:type="dxa"/>
            <w:tcBorders>
              <w:top w:val="single" w:sz="4" w:space="0" w:color="auto"/>
              <w:left w:val="single" w:sz="4" w:space="0" w:color="auto"/>
              <w:bottom w:val="nil"/>
              <w:right w:val="nil"/>
            </w:tcBorders>
            <w:shd w:val="clear" w:color="auto" w:fill="FFFFFF"/>
            <w:vAlign w:val="center"/>
          </w:tcPr>
          <w:p w:rsidR="007532F9" w:rsidRPr="00DC44C2" w:rsidRDefault="007532F9" w:rsidP="00DF25DF">
            <w:pPr>
              <w:spacing w:after="0" w:line="200" w:lineRule="exact"/>
              <w:jc w:val="center"/>
              <w:rPr>
                <w:rFonts w:ascii="Times New Roman" w:eastAsia="Times New Roman" w:hAnsi="Times New Roman" w:cs="Times New Roman"/>
                <w:b/>
                <w:sz w:val="20"/>
                <w:szCs w:val="20"/>
                <w:lang w:eastAsia="ru-RU"/>
              </w:rPr>
            </w:pPr>
            <w:r w:rsidRPr="00DC44C2">
              <w:rPr>
                <w:rFonts w:ascii="Times New Roman" w:eastAsia="Times New Roman" w:hAnsi="Times New Roman" w:cs="Arial"/>
                <w:b/>
                <w:color w:val="000000"/>
                <w:sz w:val="20"/>
                <w:szCs w:val="20"/>
                <w:lang w:eastAsia="ru-RU"/>
              </w:rPr>
              <w:t>8</w:t>
            </w:r>
          </w:p>
        </w:tc>
        <w:tc>
          <w:tcPr>
            <w:tcW w:w="2835" w:type="dxa"/>
            <w:tcBorders>
              <w:top w:val="single" w:sz="4" w:space="0" w:color="auto"/>
              <w:left w:val="single" w:sz="4" w:space="0" w:color="auto"/>
              <w:bottom w:val="nil"/>
              <w:right w:val="single" w:sz="4" w:space="0" w:color="auto"/>
            </w:tcBorders>
            <w:shd w:val="clear" w:color="auto" w:fill="FFFFFF"/>
            <w:vAlign w:val="center"/>
          </w:tcPr>
          <w:p w:rsidR="007532F9" w:rsidRPr="00DC44C2" w:rsidRDefault="007532F9" w:rsidP="00DF25DF">
            <w:pPr>
              <w:spacing w:after="0" w:line="200" w:lineRule="exact"/>
              <w:jc w:val="center"/>
              <w:rPr>
                <w:rFonts w:ascii="Times New Roman" w:eastAsia="Times New Roman" w:hAnsi="Times New Roman" w:cs="Times New Roman"/>
                <w:b/>
                <w:sz w:val="20"/>
                <w:szCs w:val="20"/>
                <w:lang w:eastAsia="ru-RU"/>
              </w:rPr>
            </w:pPr>
            <w:r w:rsidRPr="00DC44C2">
              <w:rPr>
                <w:rFonts w:ascii="Times New Roman" w:eastAsia="Times New Roman" w:hAnsi="Times New Roman" w:cs="Arial"/>
                <w:b/>
                <w:color w:val="000000"/>
                <w:sz w:val="20"/>
                <w:szCs w:val="20"/>
                <w:lang w:eastAsia="ru-RU"/>
              </w:rPr>
              <w:t>10</w:t>
            </w:r>
          </w:p>
        </w:tc>
      </w:tr>
      <w:tr w:rsidR="007532F9" w:rsidRPr="00DC44C2" w:rsidTr="00DF25DF">
        <w:trPr>
          <w:trHeight w:val="725"/>
        </w:trPr>
        <w:tc>
          <w:tcPr>
            <w:tcW w:w="2694" w:type="dxa"/>
            <w:tcBorders>
              <w:top w:val="single" w:sz="4" w:space="0" w:color="auto"/>
              <w:left w:val="single" w:sz="4" w:space="0" w:color="auto"/>
              <w:bottom w:val="nil"/>
              <w:right w:val="nil"/>
            </w:tcBorders>
            <w:shd w:val="clear" w:color="auto" w:fill="FFFFFF"/>
            <w:vAlign w:val="center"/>
          </w:tcPr>
          <w:p w:rsidR="007532F9" w:rsidRPr="00DC44C2" w:rsidRDefault="007532F9" w:rsidP="00DF25DF">
            <w:pPr>
              <w:spacing w:after="0" w:line="200" w:lineRule="exact"/>
              <w:jc w:val="center"/>
              <w:rPr>
                <w:rFonts w:ascii="Times New Roman" w:eastAsia="Times New Roman" w:hAnsi="Times New Roman" w:cs="Times New Roman"/>
                <w:b/>
                <w:sz w:val="20"/>
                <w:szCs w:val="20"/>
                <w:lang w:eastAsia="ru-RU"/>
              </w:rPr>
            </w:pPr>
            <w:r w:rsidRPr="00DC44C2">
              <w:rPr>
                <w:rFonts w:ascii="Times New Roman" w:eastAsia="Times New Roman" w:hAnsi="Times New Roman" w:cs="Arial"/>
                <w:b/>
                <w:bCs/>
                <w:color w:val="000000"/>
                <w:sz w:val="20"/>
                <w:szCs w:val="20"/>
                <w:lang w:eastAsia="ru-RU"/>
              </w:rPr>
              <w:t>СОРЕВНОВАТЕЛЬНАЯ</w:t>
            </w:r>
          </w:p>
          <w:p w:rsidR="007532F9" w:rsidRPr="00DC44C2" w:rsidRDefault="007532F9" w:rsidP="00DF25DF">
            <w:pPr>
              <w:spacing w:after="0" w:line="200" w:lineRule="exact"/>
              <w:jc w:val="center"/>
              <w:rPr>
                <w:rFonts w:ascii="Times New Roman" w:eastAsia="Times New Roman" w:hAnsi="Times New Roman" w:cs="Times New Roman"/>
                <w:b/>
                <w:sz w:val="20"/>
                <w:szCs w:val="20"/>
                <w:lang w:eastAsia="ru-RU"/>
              </w:rPr>
            </w:pPr>
            <w:r w:rsidRPr="00DC44C2">
              <w:rPr>
                <w:rFonts w:ascii="Times New Roman" w:eastAsia="Times New Roman" w:hAnsi="Times New Roman" w:cs="Arial"/>
                <w:b/>
                <w:bCs/>
                <w:color w:val="000000"/>
                <w:sz w:val="20"/>
                <w:szCs w:val="20"/>
                <w:lang w:eastAsia="ru-RU"/>
              </w:rPr>
              <w:t>ПЛОЩАДКА</w:t>
            </w:r>
          </w:p>
        </w:tc>
        <w:tc>
          <w:tcPr>
            <w:tcW w:w="2409" w:type="dxa"/>
            <w:tcBorders>
              <w:top w:val="single" w:sz="4" w:space="0" w:color="auto"/>
              <w:left w:val="single" w:sz="4" w:space="0" w:color="auto"/>
              <w:bottom w:val="nil"/>
              <w:right w:val="nil"/>
            </w:tcBorders>
            <w:shd w:val="clear" w:color="auto" w:fill="FFFFFF"/>
            <w:vAlign w:val="center"/>
          </w:tcPr>
          <w:p w:rsidR="007532F9" w:rsidRPr="00DC44C2" w:rsidRDefault="007532F9" w:rsidP="00DF25DF">
            <w:pPr>
              <w:spacing w:after="0" w:line="240" w:lineRule="auto"/>
              <w:jc w:val="center"/>
              <w:rPr>
                <w:rFonts w:ascii="Times New Roman" w:eastAsia="Times New Roman" w:hAnsi="Times New Roman" w:cs="Times New Roman"/>
                <w:b/>
                <w:sz w:val="20"/>
                <w:szCs w:val="20"/>
                <w:lang w:eastAsia="ru-RU"/>
              </w:rPr>
            </w:pPr>
            <w:r w:rsidRPr="00DC44C2">
              <w:rPr>
                <w:rFonts w:ascii="Times New Roman" w:eastAsia="Times New Roman" w:hAnsi="Times New Roman" w:cs="Arial"/>
                <w:b/>
                <w:color w:val="000000"/>
                <w:spacing w:val="50"/>
                <w:sz w:val="20"/>
                <w:szCs w:val="20"/>
              </w:rPr>
              <w:t>7</w:t>
            </w:r>
            <w:r w:rsidRPr="00DC44C2">
              <w:rPr>
                <w:rFonts w:ascii="Times New Roman" w:eastAsia="Times New Roman" w:hAnsi="Times New Roman" w:cs="Arial"/>
                <w:b/>
                <w:color w:val="000000"/>
                <w:spacing w:val="50"/>
                <w:sz w:val="20"/>
                <w:szCs w:val="20"/>
                <w:lang w:val="en-US"/>
              </w:rPr>
              <w:t>X</w:t>
            </w:r>
            <w:r w:rsidRPr="00DC44C2">
              <w:rPr>
                <w:rFonts w:ascii="Times New Roman" w:eastAsia="Times New Roman" w:hAnsi="Times New Roman" w:cs="Arial"/>
                <w:b/>
                <w:color w:val="000000"/>
                <w:spacing w:val="50"/>
                <w:sz w:val="20"/>
                <w:szCs w:val="20"/>
              </w:rPr>
              <w:t>7:</w:t>
            </w:r>
            <w:r w:rsidRPr="00DC44C2">
              <w:rPr>
                <w:rFonts w:ascii="Times New Roman" w:eastAsia="Times New Roman" w:hAnsi="Times New Roman" w:cs="Arial"/>
                <w:b/>
                <w:color w:val="000000"/>
                <w:spacing w:val="10"/>
                <w:sz w:val="20"/>
                <w:szCs w:val="20"/>
              </w:rPr>
              <w:t xml:space="preserve"> </w:t>
            </w:r>
            <w:r w:rsidRPr="00DC44C2">
              <w:rPr>
                <w:rFonts w:ascii="Times New Roman" w:eastAsia="Times New Roman" w:hAnsi="Times New Roman" w:cs="Arial"/>
                <w:b/>
                <w:color w:val="000000"/>
                <w:spacing w:val="10"/>
                <w:sz w:val="20"/>
                <w:szCs w:val="20"/>
                <w:lang w:eastAsia="ru-RU"/>
              </w:rPr>
              <w:t xml:space="preserve">ИНД-СП-ТР </w:t>
            </w:r>
            <w:r w:rsidRPr="00DC44C2">
              <w:rPr>
                <w:rFonts w:ascii="Times New Roman" w:eastAsia="Times New Roman" w:hAnsi="Times New Roman" w:cs="Arial"/>
                <w:b/>
                <w:color w:val="000000"/>
                <w:spacing w:val="10"/>
                <w:sz w:val="20"/>
                <w:szCs w:val="20"/>
              </w:rPr>
              <w:t>10</w:t>
            </w:r>
            <w:r w:rsidRPr="00DC44C2">
              <w:rPr>
                <w:rFonts w:ascii="Times New Roman" w:eastAsia="Times New Roman" w:hAnsi="Times New Roman" w:cs="Arial"/>
                <w:b/>
                <w:color w:val="000000"/>
                <w:spacing w:val="10"/>
                <w:sz w:val="20"/>
                <w:szCs w:val="20"/>
                <w:lang w:val="en-US"/>
              </w:rPr>
              <w:t>X</w:t>
            </w:r>
            <w:r w:rsidRPr="00DC44C2">
              <w:rPr>
                <w:rFonts w:ascii="Times New Roman" w:eastAsia="Times New Roman" w:hAnsi="Times New Roman" w:cs="Arial"/>
                <w:b/>
                <w:color w:val="000000"/>
                <w:spacing w:val="10"/>
                <w:sz w:val="20"/>
                <w:szCs w:val="20"/>
              </w:rPr>
              <w:t>10</w:t>
            </w:r>
            <w:proofErr w:type="gramStart"/>
            <w:r w:rsidRPr="00DC44C2">
              <w:rPr>
                <w:rFonts w:ascii="Times New Roman" w:eastAsia="Times New Roman" w:hAnsi="Times New Roman" w:cs="Arial"/>
                <w:b/>
                <w:color w:val="000000"/>
                <w:spacing w:val="10"/>
                <w:sz w:val="20"/>
                <w:szCs w:val="20"/>
              </w:rPr>
              <w:t xml:space="preserve"> </w:t>
            </w:r>
            <w:r w:rsidRPr="00DC44C2">
              <w:rPr>
                <w:rFonts w:ascii="Times New Roman" w:eastAsia="Times New Roman" w:hAnsi="Times New Roman" w:cs="Arial"/>
                <w:b/>
                <w:color w:val="000000"/>
                <w:spacing w:val="10"/>
                <w:sz w:val="20"/>
                <w:szCs w:val="20"/>
                <w:lang w:eastAsia="ru-RU"/>
              </w:rPr>
              <w:t>:</w:t>
            </w:r>
            <w:proofErr w:type="gramEnd"/>
            <w:r w:rsidRPr="00DC44C2">
              <w:rPr>
                <w:rFonts w:ascii="Times New Roman" w:eastAsia="Times New Roman" w:hAnsi="Times New Roman" w:cs="Arial"/>
                <w:b/>
                <w:color w:val="000000"/>
                <w:spacing w:val="10"/>
                <w:sz w:val="20"/>
                <w:szCs w:val="20"/>
                <w:lang w:eastAsia="ru-RU"/>
              </w:rPr>
              <w:t xml:space="preserve"> ГР</w:t>
            </w:r>
          </w:p>
        </w:tc>
        <w:tc>
          <w:tcPr>
            <w:tcW w:w="2977" w:type="dxa"/>
            <w:tcBorders>
              <w:top w:val="single" w:sz="4" w:space="0" w:color="auto"/>
              <w:left w:val="single" w:sz="4" w:space="0" w:color="auto"/>
              <w:bottom w:val="nil"/>
              <w:right w:val="nil"/>
            </w:tcBorders>
            <w:shd w:val="clear" w:color="auto" w:fill="FFFFFF"/>
            <w:vAlign w:val="center"/>
          </w:tcPr>
          <w:p w:rsidR="007532F9" w:rsidRPr="00DC44C2" w:rsidRDefault="007532F9" w:rsidP="00DF25DF">
            <w:pPr>
              <w:spacing w:after="0" w:line="240" w:lineRule="auto"/>
              <w:jc w:val="center"/>
              <w:rPr>
                <w:rFonts w:ascii="Times New Roman" w:eastAsia="Times New Roman" w:hAnsi="Times New Roman" w:cs="Times New Roman"/>
                <w:b/>
                <w:sz w:val="20"/>
                <w:szCs w:val="20"/>
                <w:lang w:eastAsia="ru-RU"/>
              </w:rPr>
            </w:pPr>
            <w:r w:rsidRPr="00DC44C2">
              <w:rPr>
                <w:rFonts w:ascii="Times New Roman" w:eastAsia="Times New Roman" w:hAnsi="Times New Roman" w:cs="Arial"/>
                <w:b/>
                <w:color w:val="000000"/>
                <w:spacing w:val="50"/>
                <w:sz w:val="20"/>
                <w:szCs w:val="20"/>
              </w:rPr>
              <w:t>7</w:t>
            </w:r>
            <w:r w:rsidRPr="00DC44C2">
              <w:rPr>
                <w:rFonts w:ascii="Times New Roman" w:eastAsia="Times New Roman" w:hAnsi="Times New Roman" w:cs="Arial"/>
                <w:b/>
                <w:color w:val="000000"/>
                <w:spacing w:val="50"/>
                <w:sz w:val="20"/>
                <w:szCs w:val="20"/>
                <w:lang w:val="en-US"/>
              </w:rPr>
              <w:t>X</w:t>
            </w:r>
            <w:r w:rsidRPr="00DC44C2">
              <w:rPr>
                <w:rFonts w:ascii="Times New Roman" w:eastAsia="Times New Roman" w:hAnsi="Times New Roman" w:cs="Arial"/>
                <w:b/>
                <w:color w:val="000000"/>
                <w:spacing w:val="50"/>
                <w:sz w:val="20"/>
                <w:szCs w:val="20"/>
              </w:rPr>
              <w:t>7:</w:t>
            </w:r>
            <w:r w:rsidRPr="00DC44C2">
              <w:rPr>
                <w:rFonts w:ascii="Times New Roman" w:eastAsia="Times New Roman" w:hAnsi="Times New Roman" w:cs="Arial"/>
                <w:b/>
                <w:color w:val="000000"/>
                <w:spacing w:val="10"/>
                <w:sz w:val="20"/>
                <w:szCs w:val="20"/>
              </w:rPr>
              <w:t xml:space="preserve"> </w:t>
            </w:r>
            <w:r w:rsidRPr="00DC44C2">
              <w:rPr>
                <w:rFonts w:ascii="Times New Roman" w:eastAsia="Times New Roman" w:hAnsi="Times New Roman" w:cs="Arial"/>
                <w:b/>
                <w:color w:val="000000"/>
                <w:spacing w:val="10"/>
                <w:sz w:val="20"/>
                <w:szCs w:val="20"/>
                <w:lang w:eastAsia="ru-RU"/>
              </w:rPr>
              <w:t xml:space="preserve">ИМ-ИЖ-СП-ТР </w:t>
            </w:r>
            <w:r w:rsidRPr="00DC44C2">
              <w:rPr>
                <w:rFonts w:ascii="Times New Roman" w:eastAsia="Times New Roman" w:hAnsi="Times New Roman" w:cs="Arial"/>
                <w:b/>
                <w:color w:val="000000"/>
                <w:spacing w:val="10"/>
                <w:sz w:val="20"/>
                <w:szCs w:val="20"/>
              </w:rPr>
              <w:t>10</w:t>
            </w:r>
            <w:r w:rsidRPr="00DC44C2">
              <w:rPr>
                <w:rFonts w:ascii="Times New Roman" w:eastAsia="Times New Roman" w:hAnsi="Times New Roman" w:cs="Arial"/>
                <w:b/>
                <w:color w:val="000000"/>
                <w:spacing w:val="10"/>
                <w:sz w:val="20"/>
                <w:szCs w:val="20"/>
                <w:lang w:val="en-US"/>
              </w:rPr>
              <w:t>X</w:t>
            </w:r>
            <w:r w:rsidRPr="00DC44C2">
              <w:rPr>
                <w:rFonts w:ascii="Times New Roman" w:eastAsia="Times New Roman" w:hAnsi="Times New Roman" w:cs="Arial"/>
                <w:b/>
                <w:color w:val="000000"/>
                <w:spacing w:val="10"/>
                <w:sz w:val="20"/>
                <w:szCs w:val="20"/>
              </w:rPr>
              <w:t xml:space="preserve">10: </w:t>
            </w:r>
            <w:r w:rsidRPr="00DC44C2">
              <w:rPr>
                <w:rFonts w:ascii="Times New Roman" w:eastAsia="Times New Roman" w:hAnsi="Times New Roman" w:cs="Arial"/>
                <w:b/>
                <w:color w:val="000000"/>
                <w:spacing w:val="10"/>
                <w:sz w:val="20"/>
                <w:szCs w:val="20"/>
                <w:lang w:eastAsia="ru-RU"/>
              </w:rPr>
              <w:t>ГР</w:t>
            </w:r>
          </w:p>
        </w:tc>
        <w:tc>
          <w:tcPr>
            <w:tcW w:w="2835" w:type="dxa"/>
            <w:tcBorders>
              <w:top w:val="single" w:sz="4" w:space="0" w:color="auto"/>
              <w:left w:val="single" w:sz="4" w:space="0" w:color="auto"/>
              <w:bottom w:val="nil"/>
              <w:right w:val="single" w:sz="4" w:space="0" w:color="auto"/>
            </w:tcBorders>
            <w:shd w:val="clear" w:color="auto" w:fill="FFFFFF"/>
            <w:vAlign w:val="center"/>
          </w:tcPr>
          <w:p w:rsidR="007532F9" w:rsidRPr="00DC44C2" w:rsidRDefault="007532F9" w:rsidP="00DF25DF">
            <w:pPr>
              <w:spacing w:after="0" w:line="240" w:lineRule="auto"/>
              <w:jc w:val="center"/>
              <w:rPr>
                <w:rFonts w:ascii="Times New Roman" w:eastAsia="Times New Roman" w:hAnsi="Times New Roman" w:cs="Times New Roman"/>
                <w:b/>
                <w:sz w:val="20"/>
                <w:szCs w:val="20"/>
                <w:lang w:eastAsia="ru-RU"/>
              </w:rPr>
            </w:pPr>
            <w:r w:rsidRPr="00DC44C2">
              <w:rPr>
                <w:rFonts w:ascii="Times New Roman" w:eastAsia="Times New Roman" w:hAnsi="Times New Roman" w:cs="Arial"/>
                <w:b/>
                <w:color w:val="000000"/>
                <w:spacing w:val="10"/>
                <w:sz w:val="20"/>
                <w:szCs w:val="20"/>
                <w:lang w:eastAsia="ru-RU"/>
              </w:rPr>
              <w:t xml:space="preserve">7 X 7:ИМ - ИЖ </w:t>
            </w:r>
            <w:r w:rsidRPr="00DC44C2">
              <w:rPr>
                <w:rFonts w:ascii="Times New Roman" w:eastAsia="Times New Roman" w:hAnsi="Times New Roman" w:cs="Arial"/>
                <w:b/>
                <w:color w:val="000000"/>
                <w:spacing w:val="10"/>
                <w:sz w:val="20"/>
                <w:szCs w:val="20"/>
              </w:rPr>
              <w:t>10</w:t>
            </w:r>
            <w:r w:rsidRPr="00DC44C2">
              <w:rPr>
                <w:rFonts w:ascii="Times New Roman" w:eastAsia="Times New Roman" w:hAnsi="Times New Roman" w:cs="Arial"/>
                <w:b/>
                <w:color w:val="000000"/>
                <w:spacing w:val="10"/>
                <w:sz w:val="20"/>
                <w:szCs w:val="20"/>
                <w:lang w:val="en-US"/>
              </w:rPr>
              <w:t>X</w:t>
            </w:r>
            <w:r w:rsidRPr="00DC44C2">
              <w:rPr>
                <w:rFonts w:ascii="Times New Roman" w:eastAsia="Times New Roman" w:hAnsi="Times New Roman" w:cs="Arial"/>
                <w:b/>
                <w:color w:val="000000"/>
                <w:spacing w:val="10"/>
                <w:sz w:val="20"/>
                <w:szCs w:val="20"/>
              </w:rPr>
              <w:t>10</w:t>
            </w:r>
            <w:proofErr w:type="gramStart"/>
            <w:r w:rsidRPr="00DC44C2">
              <w:rPr>
                <w:rFonts w:ascii="Times New Roman" w:eastAsia="Times New Roman" w:hAnsi="Times New Roman" w:cs="Arial"/>
                <w:b/>
                <w:color w:val="000000"/>
                <w:spacing w:val="10"/>
                <w:sz w:val="20"/>
                <w:szCs w:val="20"/>
              </w:rPr>
              <w:t xml:space="preserve"> :</w:t>
            </w:r>
            <w:proofErr w:type="gramEnd"/>
            <w:r w:rsidRPr="00DC44C2">
              <w:rPr>
                <w:rFonts w:ascii="Times New Roman" w:eastAsia="Times New Roman" w:hAnsi="Times New Roman" w:cs="Arial"/>
                <w:b/>
                <w:color w:val="000000"/>
                <w:spacing w:val="10"/>
                <w:sz w:val="20"/>
                <w:szCs w:val="20"/>
              </w:rPr>
              <w:t xml:space="preserve"> </w:t>
            </w:r>
            <w:r w:rsidRPr="00DC44C2">
              <w:rPr>
                <w:rFonts w:ascii="Times New Roman" w:eastAsia="Times New Roman" w:hAnsi="Times New Roman" w:cs="Arial"/>
                <w:b/>
                <w:color w:val="000000"/>
                <w:spacing w:val="10"/>
                <w:sz w:val="20"/>
                <w:szCs w:val="20"/>
                <w:lang w:eastAsia="ru-RU"/>
              </w:rPr>
              <w:t>СП-ТР-ГР</w:t>
            </w:r>
          </w:p>
        </w:tc>
      </w:tr>
      <w:tr w:rsidR="007532F9" w:rsidRPr="00DC44C2" w:rsidTr="00DF25DF">
        <w:trPr>
          <w:trHeight w:val="1827"/>
        </w:trPr>
        <w:tc>
          <w:tcPr>
            <w:tcW w:w="2694" w:type="dxa"/>
            <w:tcBorders>
              <w:top w:val="single" w:sz="4" w:space="0" w:color="auto"/>
              <w:left w:val="single" w:sz="4" w:space="0" w:color="auto"/>
              <w:bottom w:val="nil"/>
              <w:right w:val="nil"/>
            </w:tcBorders>
            <w:shd w:val="clear" w:color="auto" w:fill="FFFFFF"/>
            <w:vAlign w:val="center"/>
          </w:tcPr>
          <w:p w:rsidR="007532F9" w:rsidRPr="00DC44C2" w:rsidRDefault="007532F9" w:rsidP="00DF25DF">
            <w:pPr>
              <w:spacing w:after="0" w:line="240" w:lineRule="auto"/>
              <w:jc w:val="center"/>
              <w:rPr>
                <w:rFonts w:ascii="Times New Roman" w:eastAsia="Times New Roman" w:hAnsi="Times New Roman" w:cs="Times New Roman"/>
                <w:b/>
                <w:sz w:val="20"/>
                <w:szCs w:val="20"/>
                <w:lang w:eastAsia="ru-RU"/>
              </w:rPr>
            </w:pPr>
            <w:r w:rsidRPr="00DC44C2">
              <w:rPr>
                <w:rFonts w:ascii="Times New Roman" w:eastAsia="Times New Roman" w:hAnsi="Times New Roman" w:cs="Arial"/>
                <w:b/>
                <w:bCs/>
                <w:color w:val="000000"/>
                <w:sz w:val="20"/>
                <w:szCs w:val="20"/>
                <w:lang w:eastAsia="ru-RU"/>
              </w:rPr>
              <w:t>ОБЯЗАТЕЛЬНЫЕ</w:t>
            </w:r>
          </w:p>
          <w:p w:rsidR="007532F9" w:rsidRPr="00DC44C2" w:rsidRDefault="007532F9" w:rsidP="00DF25DF">
            <w:pPr>
              <w:spacing w:after="0" w:line="240" w:lineRule="auto"/>
              <w:jc w:val="center"/>
              <w:rPr>
                <w:rFonts w:ascii="Times New Roman" w:eastAsia="Times New Roman" w:hAnsi="Times New Roman" w:cs="Times New Roman"/>
                <w:b/>
                <w:sz w:val="20"/>
                <w:szCs w:val="20"/>
                <w:lang w:eastAsia="ru-RU"/>
              </w:rPr>
            </w:pPr>
            <w:r w:rsidRPr="00DC44C2">
              <w:rPr>
                <w:rFonts w:ascii="Times New Roman" w:eastAsia="Times New Roman" w:hAnsi="Times New Roman" w:cs="Arial"/>
                <w:b/>
                <w:bCs/>
                <w:color w:val="000000"/>
                <w:sz w:val="20"/>
                <w:szCs w:val="20"/>
                <w:lang w:eastAsia="ru-RU"/>
              </w:rPr>
              <w:t>ЭЛЕМЕНТЫ</w:t>
            </w:r>
          </w:p>
          <w:p w:rsidR="007532F9" w:rsidRPr="00DC44C2" w:rsidRDefault="007532F9" w:rsidP="00DF25DF">
            <w:pPr>
              <w:spacing w:after="0" w:line="240" w:lineRule="auto"/>
              <w:jc w:val="center"/>
              <w:rPr>
                <w:rFonts w:ascii="Times New Roman" w:eastAsia="Times New Roman" w:hAnsi="Times New Roman" w:cs="Times New Roman"/>
                <w:b/>
                <w:sz w:val="20"/>
                <w:szCs w:val="20"/>
                <w:lang w:eastAsia="ru-RU"/>
              </w:rPr>
            </w:pPr>
            <w:r w:rsidRPr="00DC44C2">
              <w:rPr>
                <w:rFonts w:ascii="Times New Roman" w:eastAsia="Times New Roman" w:hAnsi="Times New Roman" w:cs="Arial"/>
                <w:b/>
                <w:bCs/>
                <w:color w:val="000000"/>
                <w:sz w:val="20"/>
                <w:szCs w:val="20"/>
                <w:lang w:eastAsia="ru-RU"/>
              </w:rPr>
              <w:t>(должны выполняться без комбинаций)</w:t>
            </w:r>
          </w:p>
        </w:tc>
        <w:tc>
          <w:tcPr>
            <w:tcW w:w="2409" w:type="dxa"/>
            <w:tcBorders>
              <w:top w:val="single" w:sz="4" w:space="0" w:color="auto"/>
              <w:left w:val="single" w:sz="4" w:space="0" w:color="auto"/>
              <w:bottom w:val="nil"/>
              <w:right w:val="nil"/>
            </w:tcBorders>
            <w:shd w:val="clear" w:color="auto" w:fill="FFFFFF"/>
          </w:tcPr>
          <w:p w:rsidR="007532F9" w:rsidRPr="00DC44C2" w:rsidRDefault="007532F9" w:rsidP="00DF25DF">
            <w:pPr>
              <w:spacing w:after="0" w:line="240" w:lineRule="auto"/>
              <w:jc w:val="both"/>
              <w:rPr>
                <w:rFonts w:ascii="Times New Roman" w:eastAsia="Times New Roman" w:hAnsi="Times New Roman" w:cs="Arial"/>
                <w:b/>
                <w:color w:val="000000"/>
                <w:sz w:val="20"/>
                <w:szCs w:val="20"/>
                <w:lang w:eastAsia="ru-RU"/>
              </w:rPr>
            </w:pPr>
          </w:p>
          <w:p w:rsidR="007532F9" w:rsidRPr="00DC44C2" w:rsidRDefault="007532F9" w:rsidP="00DF25DF">
            <w:pPr>
              <w:spacing w:after="0" w:line="240" w:lineRule="auto"/>
              <w:jc w:val="both"/>
              <w:rPr>
                <w:rFonts w:ascii="Times New Roman" w:eastAsia="Times New Roman" w:hAnsi="Times New Roman" w:cs="Arial"/>
                <w:b/>
                <w:color w:val="000000"/>
                <w:sz w:val="20"/>
                <w:szCs w:val="20"/>
                <w:lang w:eastAsia="ru-RU"/>
              </w:rPr>
            </w:pPr>
            <w:r w:rsidRPr="00DC44C2">
              <w:rPr>
                <w:rFonts w:ascii="Times New Roman" w:eastAsia="Times New Roman" w:hAnsi="Times New Roman" w:cs="Arial"/>
                <w:b/>
                <w:color w:val="000000"/>
                <w:sz w:val="20"/>
                <w:szCs w:val="20"/>
                <w:lang w:eastAsia="ru-RU"/>
              </w:rPr>
              <w:t>1.Отжимание в упоре лежа (</w:t>
            </w:r>
            <w:proofErr w:type="spellStart"/>
            <w:r w:rsidRPr="00DC44C2">
              <w:rPr>
                <w:rFonts w:ascii="Times New Roman" w:eastAsia="Times New Roman" w:hAnsi="Times New Roman" w:cs="Arial"/>
                <w:b/>
                <w:color w:val="000000"/>
                <w:sz w:val="20"/>
                <w:szCs w:val="20"/>
                <w:lang w:eastAsia="ru-RU"/>
              </w:rPr>
              <w:t>ри</w:t>
            </w:r>
            <w:proofErr w:type="spellEnd"/>
            <w:r w:rsidRPr="00DC44C2">
              <w:rPr>
                <w:rFonts w:ascii="Times New Roman" w:eastAsia="Times New Roman" w:hAnsi="Times New Roman" w:cs="Arial"/>
                <w:b/>
                <w:color w:val="000000"/>
                <w:sz w:val="20"/>
                <w:szCs w:val="20"/>
                <w:lang w:eastAsia="ru-RU"/>
              </w:rPr>
              <w:t>)</w:t>
            </w:r>
          </w:p>
          <w:p w:rsidR="007532F9" w:rsidRPr="00DC44C2" w:rsidRDefault="007532F9" w:rsidP="00DF25DF">
            <w:pPr>
              <w:spacing w:after="0" w:line="240" w:lineRule="auto"/>
              <w:jc w:val="both"/>
              <w:rPr>
                <w:rFonts w:ascii="Times New Roman" w:eastAsia="Times New Roman" w:hAnsi="Times New Roman" w:cs="Arial"/>
                <w:b/>
                <w:color w:val="000000"/>
                <w:sz w:val="20"/>
                <w:szCs w:val="20"/>
                <w:lang w:eastAsia="ru-RU"/>
              </w:rPr>
            </w:pPr>
            <w:r w:rsidRPr="00DC44C2">
              <w:rPr>
                <w:rFonts w:ascii="Times New Roman" w:eastAsia="Times New Roman" w:hAnsi="Times New Roman" w:cs="Arial"/>
                <w:b/>
                <w:color w:val="000000"/>
                <w:sz w:val="20"/>
                <w:szCs w:val="20"/>
                <w:lang w:eastAsia="ru-RU"/>
              </w:rPr>
              <w:t>2.Упор углом ноги врозь</w:t>
            </w:r>
          </w:p>
          <w:p w:rsidR="007532F9" w:rsidRPr="00DC44C2" w:rsidRDefault="007532F9" w:rsidP="00DF25DF">
            <w:pPr>
              <w:spacing w:after="0" w:line="240" w:lineRule="auto"/>
              <w:jc w:val="both"/>
              <w:rPr>
                <w:rFonts w:ascii="Times New Roman" w:eastAsia="Times New Roman" w:hAnsi="Times New Roman" w:cs="Times New Roman"/>
                <w:b/>
                <w:sz w:val="20"/>
                <w:szCs w:val="20"/>
                <w:lang w:eastAsia="ru-RU"/>
              </w:rPr>
            </w:pPr>
            <w:r w:rsidRPr="00DC44C2">
              <w:rPr>
                <w:rFonts w:ascii="Times New Roman" w:eastAsia="Times New Roman" w:hAnsi="Times New Roman" w:cs="Arial"/>
                <w:b/>
                <w:color w:val="000000"/>
                <w:sz w:val="20"/>
                <w:szCs w:val="20"/>
              </w:rPr>
              <w:t>(</w:t>
            </w:r>
            <w:r w:rsidRPr="00DC44C2">
              <w:rPr>
                <w:rFonts w:ascii="Times New Roman" w:eastAsia="Times New Roman" w:hAnsi="Times New Roman" w:cs="Arial"/>
                <w:b/>
                <w:color w:val="000000"/>
                <w:sz w:val="20"/>
                <w:szCs w:val="20"/>
                <w:lang w:val="en-US"/>
              </w:rPr>
              <w:t>Straddle</w:t>
            </w:r>
            <w:r w:rsidRPr="00DC44C2">
              <w:rPr>
                <w:rFonts w:ascii="Times New Roman" w:eastAsia="Times New Roman" w:hAnsi="Times New Roman" w:cs="Arial"/>
                <w:b/>
                <w:color w:val="000000"/>
                <w:sz w:val="20"/>
                <w:szCs w:val="20"/>
              </w:rPr>
              <w:t xml:space="preserve"> </w:t>
            </w:r>
            <w:r w:rsidRPr="00DC44C2">
              <w:rPr>
                <w:rFonts w:ascii="Times New Roman" w:eastAsia="Times New Roman" w:hAnsi="Times New Roman" w:cs="Arial"/>
                <w:b/>
                <w:color w:val="000000"/>
                <w:sz w:val="20"/>
                <w:szCs w:val="20"/>
                <w:lang w:val="en-US"/>
              </w:rPr>
              <w:t>Support</w:t>
            </w:r>
            <w:r w:rsidRPr="00DC44C2">
              <w:rPr>
                <w:rFonts w:ascii="Times New Roman" w:eastAsia="Times New Roman" w:hAnsi="Times New Roman" w:cs="Arial"/>
                <w:b/>
                <w:color w:val="000000"/>
                <w:sz w:val="20"/>
                <w:szCs w:val="20"/>
              </w:rPr>
              <w:t>)</w:t>
            </w:r>
          </w:p>
          <w:p w:rsidR="007532F9" w:rsidRPr="00DC44C2" w:rsidRDefault="007532F9" w:rsidP="00DF25DF">
            <w:pPr>
              <w:spacing w:after="0" w:line="240" w:lineRule="auto"/>
              <w:jc w:val="both"/>
              <w:rPr>
                <w:rFonts w:ascii="Times New Roman" w:eastAsia="Times New Roman" w:hAnsi="Times New Roman" w:cs="Arial"/>
                <w:b/>
                <w:color w:val="000000"/>
                <w:sz w:val="20"/>
                <w:szCs w:val="20"/>
                <w:lang w:eastAsia="ru-RU"/>
              </w:rPr>
            </w:pPr>
            <w:r w:rsidRPr="00DC44C2">
              <w:rPr>
                <w:rFonts w:ascii="Times New Roman" w:eastAsia="Times New Roman" w:hAnsi="Times New Roman" w:cs="Arial"/>
                <w:b/>
                <w:color w:val="000000"/>
                <w:sz w:val="20"/>
                <w:szCs w:val="20"/>
                <w:lang w:eastAsia="ru-RU"/>
              </w:rPr>
              <w:t xml:space="preserve">3.Прыжок </w:t>
            </w:r>
            <w:proofErr w:type="gramStart"/>
            <w:r w:rsidRPr="00DC44C2">
              <w:rPr>
                <w:rFonts w:ascii="Times New Roman" w:eastAsia="Times New Roman" w:hAnsi="Times New Roman" w:cs="Arial"/>
                <w:b/>
                <w:color w:val="000000"/>
                <w:sz w:val="20"/>
                <w:szCs w:val="20"/>
                <w:lang w:eastAsia="ru-RU"/>
              </w:rPr>
              <w:t>в</w:t>
            </w:r>
            <w:proofErr w:type="gramEnd"/>
            <w:r w:rsidRPr="00DC44C2">
              <w:rPr>
                <w:rFonts w:ascii="Times New Roman" w:eastAsia="Times New Roman" w:hAnsi="Times New Roman" w:cs="Arial"/>
                <w:b/>
                <w:color w:val="000000"/>
                <w:sz w:val="20"/>
                <w:szCs w:val="20"/>
                <w:lang w:eastAsia="ru-RU"/>
              </w:rPr>
              <w:t xml:space="preserve"> поворотом 360 </w:t>
            </w:r>
            <w:r w:rsidRPr="00DC44C2">
              <w:rPr>
                <w:rFonts w:ascii="Times New Roman" w:eastAsia="Times New Roman" w:hAnsi="Times New Roman" w:cs="Arial"/>
                <w:b/>
                <w:color w:val="000000"/>
                <w:sz w:val="20"/>
                <w:szCs w:val="20"/>
              </w:rPr>
              <w:t>(</w:t>
            </w:r>
            <w:r w:rsidRPr="00DC44C2">
              <w:rPr>
                <w:rFonts w:ascii="Times New Roman" w:eastAsia="Times New Roman" w:hAnsi="Times New Roman" w:cs="Arial"/>
                <w:b/>
                <w:color w:val="000000"/>
                <w:sz w:val="20"/>
                <w:szCs w:val="20"/>
                <w:lang w:val="en-US"/>
              </w:rPr>
              <w:t>Air</w:t>
            </w:r>
            <w:r w:rsidRPr="00DC44C2">
              <w:rPr>
                <w:rFonts w:ascii="Times New Roman" w:eastAsia="Times New Roman" w:hAnsi="Times New Roman" w:cs="Arial"/>
                <w:b/>
                <w:color w:val="000000"/>
                <w:sz w:val="20"/>
                <w:szCs w:val="20"/>
              </w:rPr>
              <w:t xml:space="preserve"> </w:t>
            </w:r>
            <w:r w:rsidRPr="00DC44C2">
              <w:rPr>
                <w:rFonts w:ascii="Times New Roman" w:eastAsia="Times New Roman" w:hAnsi="Times New Roman" w:cs="Arial"/>
                <w:b/>
                <w:color w:val="000000"/>
                <w:sz w:val="20"/>
                <w:szCs w:val="20"/>
                <w:lang w:val="en-US"/>
              </w:rPr>
              <w:t>Turn</w:t>
            </w:r>
            <w:r w:rsidRPr="00DC44C2">
              <w:rPr>
                <w:rFonts w:ascii="Times New Roman" w:eastAsia="Times New Roman" w:hAnsi="Times New Roman" w:cs="Arial"/>
                <w:b/>
                <w:color w:val="000000"/>
                <w:sz w:val="20"/>
                <w:szCs w:val="20"/>
              </w:rPr>
              <w:t>)</w:t>
            </w:r>
          </w:p>
          <w:p w:rsidR="007532F9" w:rsidRPr="00DC44C2" w:rsidRDefault="007532F9" w:rsidP="00DF25DF">
            <w:pPr>
              <w:spacing w:after="0" w:line="240" w:lineRule="auto"/>
              <w:jc w:val="both"/>
              <w:rPr>
                <w:rFonts w:ascii="Times New Roman" w:eastAsia="Times New Roman" w:hAnsi="Times New Roman" w:cs="Arial"/>
                <w:b/>
                <w:color w:val="000000"/>
                <w:sz w:val="20"/>
                <w:szCs w:val="20"/>
                <w:lang w:eastAsia="ru-RU"/>
              </w:rPr>
            </w:pPr>
            <w:r w:rsidRPr="00DC44C2">
              <w:rPr>
                <w:rFonts w:ascii="Times New Roman" w:eastAsia="Times New Roman" w:hAnsi="Times New Roman" w:cs="Arial"/>
                <w:b/>
                <w:color w:val="000000"/>
                <w:sz w:val="20"/>
                <w:szCs w:val="20"/>
                <w:lang w:eastAsia="ru-RU"/>
              </w:rPr>
              <w:t xml:space="preserve">4.Панкейк </w:t>
            </w:r>
            <w:r w:rsidRPr="00DC44C2">
              <w:rPr>
                <w:rFonts w:ascii="Times New Roman" w:eastAsia="Times New Roman" w:hAnsi="Times New Roman" w:cs="Arial"/>
                <w:b/>
                <w:color w:val="000000"/>
                <w:sz w:val="20"/>
                <w:szCs w:val="20"/>
                <w:lang w:val="en-US"/>
              </w:rPr>
              <w:t>(Split through)</w:t>
            </w:r>
          </w:p>
        </w:tc>
        <w:tc>
          <w:tcPr>
            <w:tcW w:w="2977" w:type="dxa"/>
            <w:tcBorders>
              <w:top w:val="single" w:sz="4" w:space="0" w:color="auto"/>
              <w:left w:val="single" w:sz="4" w:space="0" w:color="auto"/>
              <w:bottom w:val="nil"/>
              <w:right w:val="nil"/>
            </w:tcBorders>
            <w:shd w:val="clear" w:color="auto" w:fill="FFFFFF"/>
            <w:vAlign w:val="bottom"/>
          </w:tcPr>
          <w:p w:rsidR="007532F9" w:rsidRPr="00DC44C2" w:rsidRDefault="007532F9" w:rsidP="00DF25DF">
            <w:pPr>
              <w:spacing w:after="0" w:line="240" w:lineRule="auto"/>
              <w:rPr>
                <w:rFonts w:ascii="Times New Roman" w:eastAsia="Times New Roman" w:hAnsi="Times New Roman" w:cs="Times New Roman"/>
                <w:b/>
                <w:sz w:val="20"/>
                <w:szCs w:val="20"/>
                <w:lang w:eastAsia="ru-RU"/>
              </w:rPr>
            </w:pPr>
          </w:p>
          <w:p w:rsidR="007532F9" w:rsidRPr="00DC44C2" w:rsidRDefault="007532F9" w:rsidP="00DF25DF">
            <w:pPr>
              <w:spacing w:after="0" w:line="240" w:lineRule="auto"/>
              <w:rPr>
                <w:rFonts w:ascii="Times New Roman" w:eastAsia="Times New Roman" w:hAnsi="Times New Roman" w:cs="Arial"/>
                <w:b/>
                <w:color w:val="000000"/>
                <w:sz w:val="20"/>
                <w:szCs w:val="20"/>
                <w:lang w:eastAsia="ru-RU"/>
              </w:rPr>
            </w:pPr>
            <w:r w:rsidRPr="00DC44C2">
              <w:rPr>
                <w:rFonts w:ascii="Times New Roman" w:eastAsia="Times New Roman" w:hAnsi="Times New Roman" w:cs="Arial"/>
                <w:b/>
                <w:color w:val="000000"/>
                <w:sz w:val="20"/>
                <w:szCs w:val="20"/>
                <w:lang w:eastAsia="ru-RU"/>
              </w:rPr>
              <w:t xml:space="preserve">1.Отжимание в упоре </w:t>
            </w:r>
            <w:proofErr w:type="spellStart"/>
            <w:r w:rsidRPr="00DC44C2">
              <w:rPr>
                <w:rFonts w:ascii="Times New Roman" w:eastAsia="Times New Roman" w:hAnsi="Times New Roman" w:cs="Arial"/>
                <w:b/>
                <w:color w:val="000000"/>
                <w:sz w:val="20"/>
                <w:szCs w:val="20"/>
                <w:lang w:eastAsia="ru-RU"/>
              </w:rPr>
              <w:t>Венсон</w:t>
            </w:r>
            <w:proofErr w:type="spellEnd"/>
          </w:p>
          <w:p w:rsidR="007532F9" w:rsidRPr="00DC44C2" w:rsidRDefault="007532F9" w:rsidP="00DF25DF">
            <w:pPr>
              <w:spacing w:after="0" w:line="240" w:lineRule="auto"/>
              <w:jc w:val="center"/>
              <w:rPr>
                <w:rFonts w:ascii="Times New Roman" w:eastAsia="Times New Roman" w:hAnsi="Times New Roman" w:cs="Times New Roman"/>
                <w:b/>
                <w:sz w:val="20"/>
                <w:szCs w:val="20"/>
                <w:lang w:eastAsia="ru-RU"/>
              </w:rPr>
            </w:pPr>
            <w:r w:rsidRPr="00DC44C2">
              <w:rPr>
                <w:rFonts w:ascii="Times New Roman" w:eastAsia="Times New Roman" w:hAnsi="Times New Roman" w:cs="Arial"/>
                <w:b/>
                <w:color w:val="000000"/>
                <w:sz w:val="20"/>
                <w:szCs w:val="20"/>
              </w:rPr>
              <w:t>(</w:t>
            </w:r>
            <w:proofErr w:type="spellStart"/>
            <w:r w:rsidRPr="00DC44C2">
              <w:rPr>
                <w:rFonts w:ascii="Times New Roman" w:eastAsia="Times New Roman" w:hAnsi="Times New Roman" w:cs="Arial"/>
                <w:b/>
                <w:color w:val="000000"/>
                <w:sz w:val="20"/>
                <w:szCs w:val="20"/>
                <w:lang w:val="en-US"/>
              </w:rPr>
              <w:t>Wenson</w:t>
            </w:r>
            <w:proofErr w:type="spellEnd"/>
            <w:r w:rsidRPr="00DC44C2">
              <w:rPr>
                <w:rFonts w:ascii="Times New Roman" w:eastAsia="Times New Roman" w:hAnsi="Times New Roman" w:cs="Arial"/>
                <w:b/>
                <w:color w:val="000000"/>
                <w:sz w:val="20"/>
                <w:szCs w:val="20"/>
              </w:rPr>
              <w:t xml:space="preserve"> </w:t>
            </w:r>
            <w:r w:rsidRPr="00DC44C2">
              <w:rPr>
                <w:rFonts w:ascii="Times New Roman" w:eastAsia="Times New Roman" w:hAnsi="Times New Roman" w:cs="Arial"/>
                <w:b/>
                <w:color w:val="000000"/>
                <w:sz w:val="20"/>
                <w:szCs w:val="20"/>
                <w:lang w:val="en-US"/>
              </w:rPr>
              <w:t>PU</w:t>
            </w:r>
            <w:r w:rsidRPr="00DC44C2">
              <w:rPr>
                <w:rFonts w:ascii="Times New Roman" w:eastAsia="Times New Roman" w:hAnsi="Times New Roman" w:cs="Arial"/>
                <w:b/>
                <w:color w:val="000000"/>
                <w:sz w:val="20"/>
                <w:szCs w:val="20"/>
              </w:rPr>
              <w:t>)</w:t>
            </w:r>
          </w:p>
          <w:p w:rsidR="007532F9" w:rsidRPr="00DC44C2" w:rsidRDefault="007532F9" w:rsidP="00DF25DF">
            <w:pPr>
              <w:spacing w:after="0" w:line="240" w:lineRule="auto"/>
              <w:rPr>
                <w:rFonts w:ascii="Times New Roman" w:eastAsia="Times New Roman" w:hAnsi="Times New Roman" w:cs="Arial"/>
                <w:b/>
                <w:color w:val="000000"/>
                <w:sz w:val="20"/>
                <w:szCs w:val="20"/>
                <w:lang w:eastAsia="ru-RU"/>
              </w:rPr>
            </w:pPr>
            <w:r w:rsidRPr="00DC44C2">
              <w:rPr>
                <w:rFonts w:ascii="Times New Roman" w:eastAsia="Times New Roman" w:hAnsi="Times New Roman" w:cs="Arial"/>
                <w:b/>
                <w:color w:val="000000"/>
                <w:sz w:val="20"/>
                <w:szCs w:val="20"/>
                <w:lang w:eastAsia="ru-RU"/>
              </w:rPr>
              <w:t>2.Упор углом ноги врозь</w:t>
            </w:r>
            <w:proofErr w:type="gramStart"/>
            <w:r w:rsidRPr="00DC44C2">
              <w:rPr>
                <w:rFonts w:ascii="Times New Roman" w:eastAsia="Times New Roman" w:hAnsi="Times New Roman" w:cs="Arial"/>
                <w:b/>
                <w:color w:val="000000"/>
                <w:sz w:val="20"/>
                <w:szCs w:val="20"/>
                <w:lang w:eastAsia="ru-RU"/>
              </w:rPr>
              <w:t xml:space="preserve"> ,</w:t>
            </w:r>
            <w:proofErr w:type="gramEnd"/>
            <w:r w:rsidRPr="00DC44C2">
              <w:rPr>
                <w:rFonts w:ascii="Times New Roman" w:eastAsia="Times New Roman" w:hAnsi="Times New Roman" w:cs="Arial"/>
                <w:b/>
                <w:color w:val="000000"/>
                <w:sz w:val="20"/>
                <w:szCs w:val="20"/>
                <w:lang w:eastAsia="ru-RU"/>
              </w:rPr>
              <w:t xml:space="preserve"> поворот 180° </w:t>
            </w:r>
            <w:r w:rsidRPr="00DC44C2">
              <w:rPr>
                <w:rFonts w:ascii="Times New Roman" w:eastAsia="Times New Roman" w:hAnsi="Times New Roman" w:cs="Arial"/>
                <w:b/>
                <w:color w:val="000000"/>
                <w:sz w:val="20"/>
                <w:szCs w:val="20"/>
              </w:rPr>
              <w:t>(</w:t>
            </w:r>
            <w:r w:rsidRPr="00DC44C2">
              <w:rPr>
                <w:rFonts w:ascii="Times New Roman" w:eastAsia="Times New Roman" w:hAnsi="Times New Roman" w:cs="Arial"/>
                <w:b/>
                <w:color w:val="000000"/>
                <w:sz w:val="20"/>
                <w:szCs w:val="20"/>
                <w:lang w:val="en-US"/>
              </w:rPr>
              <w:t>Straddle</w:t>
            </w:r>
            <w:r w:rsidRPr="00DC44C2">
              <w:rPr>
                <w:rFonts w:ascii="Times New Roman" w:eastAsia="Times New Roman" w:hAnsi="Times New Roman" w:cs="Arial"/>
                <w:b/>
                <w:color w:val="000000"/>
                <w:sz w:val="20"/>
                <w:szCs w:val="20"/>
              </w:rPr>
              <w:t xml:space="preserve"> </w:t>
            </w:r>
            <w:r w:rsidRPr="00DC44C2">
              <w:rPr>
                <w:rFonts w:ascii="Times New Roman" w:eastAsia="Times New Roman" w:hAnsi="Times New Roman" w:cs="Arial"/>
                <w:b/>
                <w:color w:val="000000"/>
                <w:sz w:val="20"/>
                <w:szCs w:val="20"/>
                <w:lang w:val="en-US"/>
              </w:rPr>
              <w:t>Support</w:t>
            </w:r>
            <w:r w:rsidRPr="00DC44C2">
              <w:rPr>
                <w:rFonts w:ascii="Times New Roman" w:eastAsia="Times New Roman" w:hAnsi="Times New Roman" w:cs="Arial"/>
                <w:b/>
                <w:color w:val="000000"/>
                <w:sz w:val="20"/>
                <w:szCs w:val="20"/>
              </w:rPr>
              <w:t xml:space="preserve"> </w:t>
            </w:r>
            <w:r w:rsidRPr="00DC44C2">
              <w:rPr>
                <w:rFonts w:ascii="Times New Roman" w:eastAsia="Times New Roman" w:hAnsi="Times New Roman" w:cs="Arial"/>
                <w:b/>
                <w:iCs/>
                <w:color w:val="000000"/>
                <w:spacing w:val="-30"/>
                <w:sz w:val="20"/>
                <w:szCs w:val="20"/>
                <w:lang w:val="en-US"/>
              </w:rPr>
              <w:t>Vi</w:t>
            </w:r>
            <w:r w:rsidRPr="00DC44C2">
              <w:rPr>
                <w:rFonts w:ascii="Times New Roman" w:eastAsia="Times New Roman" w:hAnsi="Times New Roman" w:cs="Arial"/>
                <w:b/>
                <w:color w:val="000000"/>
                <w:sz w:val="20"/>
                <w:szCs w:val="20"/>
              </w:rPr>
              <w:t xml:space="preserve"> </w:t>
            </w:r>
            <w:r w:rsidRPr="00DC44C2">
              <w:rPr>
                <w:rFonts w:ascii="Times New Roman" w:eastAsia="Times New Roman" w:hAnsi="Times New Roman" w:cs="Arial"/>
                <w:b/>
                <w:color w:val="000000"/>
                <w:sz w:val="20"/>
                <w:szCs w:val="20"/>
                <w:lang w:val="en-US"/>
              </w:rPr>
              <w:t>turn</w:t>
            </w:r>
            <w:r w:rsidRPr="00DC44C2">
              <w:rPr>
                <w:rFonts w:ascii="Times New Roman" w:eastAsia="Times New Roman" w:hAnsi="Times New Roman" w:cs="Arial"/>
                <w:b/>
                <w:color w:val="000000"/>
                <w:sz w:val="20"/>
                <w:szCs w:val="20"/>
              </w:rPr>
              <w:t>)</w:t>
            </w:r>
          </w:p>
          <w:p w:rsidR="007532F9" w:rsidRPr="00DC44C2" w:rsidRDefault="007532F9" w:rsidP="00DF25DF">
            <w:pPr>
              <w:spacing w:after="0" w:line="240" w:lineRule="auto"/>
              <w:rPr>
                <w:rFonts w:ascii="Times New Roman" w:eastAsia="Times New Roman" w:hAnsi="Times New Roman" w:cs="Arial"/>
                <w:b/>
                <w:color w:val="000000"/>
                <w:sz w:val="20"/>
                <w:szCs w:val="20"/>
                <w:lang w:eastAsia="ru-RU"/>
              </w:rPr>
            </w:pPr>
            <w:r w:rsidRPr="00DC44C2">
              <w:rPr>
                <w:rFonts w:ascii="Times New Roman" w:eastAsia="Times New Roman" w:hAnsi="Times New Roman" w:cs="Arial"/>
                <w:b/>
                <w:color w:val="000000"/>
                <w:sz w:val="20"/>
                <w:szCs w:val="20"/>
                <w:lang w:eastAsia="ru-RU"/>
              </w:rPr>
              <w:t xml:space="preserve">3.Прыжок в группировке, поворот 360° </w:t>
            </w:r>
            <w:r w:rsidRPr="00DC44C2">
              <w:rPr>
                <w:rFonts w:ascii="Times New Roman" w:eastAsia="Times New Roman" w:hAnsi="Times New Roman" w:cs="Arial"/>
                <w:b/>
                <w:color w:val="000000"/>
                <w:spacing w:val="10"/>
                <w:sz w:val="20"/>
                <w:szCs w:val="20"/>
                <w:lang w:eastAsia="ru-RU"/>
              </w:rPr>
              <w:t>(</w:t>
            </w:r>
            <w:r w:rsidRPr="00DC44C2">
              <w:rPr>
                <w:rFonts w:ascii="Times New Roman" w:eastAsia="Times New Roman" w:hAnsi="Times New Roman" w:cs="Arial"/>
                <w:b/>
                <w:color w:val="000000"/>
                <w:spacing w:val="10"/>
                <w:sz w:val="20"/>
                <w:szCs w:val="20"/>
                <w:lang w:val="en-US"/>
              </w:rPr>
              <w:t>Tuck</w:t>
            </w:r>
            <w:r w:rsidRPr="00DC44C2">
              <w:rPr>
                <w:rFonts w:ascii="Times New Roman" w:eastAsia="Times New Roman" w:hAnsi="Times New Roman" w:cs="Arial"/>
                <w:b/>
                <w:color w:val="000000"/>
                <w:sz w:val="20"/>
                <w:szCs w:val="20"/>
              </w:rPr>
              <w:t xml:space="preserve"> </w:t>
            </w:r>
            <w:r w:rsidRPr="00DC44C2">
              <w:rPr>
                <w:rFonts w:ascii="Times New Roman" w:eastAsia="Times New Roman" w:hAnsi="Times New Roman" w:cs="Arial"/>
                <w:b/>
                <w:color w:val="000000"/>
                <w:sz w:val="20"/>
                <w:szCs w:val="20"/>
                <w:lang w:val="en-US"/>
              </w:rPr>
              <w:t>Jump</w:t>
            </w:r>
            <w:r w:rsidRPr="00DC44C2">
              <w:rPr>
                <w:rFonts w:ascii="Times New Roman" w:eastAsia="Times New Roman" w:hAnsi="Times New Roman" w:cs="Arial"/>
                <w:b/>
                <w:color w:val="000000"/>
                <w:sz w:val="20"/>
                <w:szCs w:val="20"/>
              </w:rPr>
              <w:t xml:space="preserve"> </w:t>
            </w:r>
            <w:r w:rsidRPr="00DC44C2">
              <w:rPr>
                <w:rFonts w:ascii="Times New Roman" w:eastAsia="Times New Roman" w:hAnsi="Times New Roman" w:cs="Arial"/>
                <w:b/>
                <w:color w:val="000000"/>
                <w:sz w:val="20"/>
                <w:szCs w:val="20"/>
                <w:lang w:eastAsia="ru-RU"/>
              </w:rPr>
              <w:t xml:space="preserve">1/1 </w:t>
            </w:r>
            <w:r w:rsidRPr="00DC44C2">
              <w:rPr>
                <w:rFonts w:ascii="Times New Roman" w:eastAsia="Times New Roman" w:hAnsi="Times New Roman" w:cs="Arial"/>
                <w:b/>
                <w:color w:val="000000"/>
                <w:sz w:val="20"/>
                <w:szCs w:val="20"/>
                <w:lang w:val="en-US"/>
              </w:rPr>
              <w:t>turn</w:t>
            </w:r>
            <w:r w:rsidRPr="00DC44C2">
              <w:rPr>
                <w:rFonts w:ascii="Times New Roman" w:eastAsia="Times New Roman" w:hAnsi="Times New Roman" w:cs="Arial"/>
                <w:b/>
                <w:color w:val="000000"/>
                <w:sz w:val="20"/>
                <w:szCs w:val="20"/>
              </w:rPr>
              <w:t>)</w:t>
            </w:r>
          </w:p>
          <w:p w:rsidR="007532F9" w:rsidRPr="00DC44C2" w:rsidRDefault="007532F9" w:rsidP="00DF25DF">
            <w:pPr>
              <w:spacing w:after="0" w:line="240" w:lineRule="auto"/>
              <w:rPr>
                <w:rFonts w:ascii="Times New Roman" w:eastAsia="Times New Roman" w:hAnsi="Times New Roman" w:cs="Times New Roman"/>
                <w:b/>
                <w:sz w:val="20"/>
                <w:szCs w:val="20"/>
                <w:lang w:eastAsia="ru-RU"/>
              </w:rPr>
            </w:pPr>
            <w:r w:rsidRPr="00DC44C2">
              <w:rPr>
                <w:rFonts w:ascii="Times New Roman" w:eastAsia="Times New Roman" w:hAnsi="Times New Roman" w:cs="Arial"/>
                <w:b/>
                <w:color w:val="000000"/>
                <w:sz w:val="20"/>
                <w:szCs w:val="20"/>
                <w:lang w:eastAsia="ru-RU"/>
              </w:rPr>
              <w:t>4.Вертикальный шпагат (</w:t>
            </w:r>
            <w:r w:rsidRPr="00DC44C2">
              <w:rPr>
                <w:rFonts w:ascii="Times New Roman" w:eastAsia="Times New Roman" w:hAnsi="Times New Roman" w:cs="Arial"/>
                <w:b/>
                <w:color w:val="000000"/>
                <w:sz w:val="20"/>
                <w:szCs w:val="20"/>
                <w:lang w:val="en-US"/>
              </w:rPr>
              <w:t>Vertical Split)</w:t>
            </w:r>
          </w:p>
          <w:p w:rsidR="007532F9" w:rsidRPr="00DC44C2" w:rsidRDefault="007532F9" w:rsidP="00DF25DF">
            <w:pPr>
              <w:spacing w:after="0" w:line="240" w:lineRule="auto"/>
              <w:rPr>
                <w:rFonts w:ascii="Times New Roman" w:eastAsia="Times New Roman" w:hAnsi="Times New Roman" w:cs="Times New Roman"/>
                <w:b/>
                <w:sz w:val="20"/>
                <w:szCs w:val="20"/>
                <w:lang w:eastAsia="ru-RU"/>
              </w:rPr>
            </w:pPr>
          </w:p>
          <w:p w:rsidR="007532F9" w:rsidRPr="00DC44C2" w:rsidRDefault="007532F9" w:rsidP="00DF25DF">
            <w:pPr>
              <w:spacing w:after="0" w:line="240" w:lineRule="auto"/>
              <w:rPr>
                <w:rFonts w:ascii="Times New Roman" w:eastAsia="Times New Roman" w:hAnsi="Times New Roman" w:cs="Arial"/>
                <w:b/>
                <w:color w:val="000000"/>
                <w:sz w:val="20"/>
                <w:szCs w:val="20"/>
                <w:lang w:eastAsia="ru-RU"/>
              </w:rPr>
            </w:pPr>
          </w:p>
        </w:tc>
        <w:tc>
          <w:tcPr>
            <w:tcW w:w="2835" w:type="dxa"/>
            <w:tcBorders>
              <w:top w:val="single" w:sz="4" w:space="0" w:color="auto"/>
              <w:left w:val="single" w:sz="4" w:space="0" w:color="auto"/>
              <w:bottom w:val="nil"/>
              <w:right w:val="single" w:sz="4" w:space="0" w:color="auto"/>
            </w:tcBorders>
            <w:shd w:val="clear" w:color="auto" w:fill="FFFFFF"/>
            <w:vAlign w:val="bottom"/>
          </w:tcPr>
          <w:p w:rsidR="007532F9" w:rsidRPr="00DC44C2" w:rsidRDefault="007532F9" w:rsidP="00DF25DF">
            <w:pPr>
              <w:spacing w:after="0" w:line="240" w:lineRule="auto"/>
              <w:rPr>
                <w:rFonts w:ascii="Times New Roman" w:eastAsia="Times New Roman" w:hAnsi="Times New Roman" w:cs="Arial"/>
                <w:b/>
                <w:color w:val="000000"/>
                <w:sz w:val="20"/>
                <w:szCs w:val="20"/>
                <w:lang w:val="en-US" w:eastAsia="ru-RU"/>
              </w:rPr>
            </w:pPr>
            <w:r w:rsidRPr="00DC44C2">
              <w:rPr>
                <w:rFonts w:ascii="Times New Roman" w:eastAsia="Times New Roman" w:hAnsi="Times New Roman" w:cs="Arial"/>
                <w:b/>
                <w:color w:val="000000"/>
                <w:sz w:val="20"/>
                <w:szCs w:val="20"/>
                <w:lang w:val="en-US" w:eastAsia="ru-RU"/>
              </w:rPr>
              <w:lastRenderedPageBreak/>
              <w:t>1.</w:t>
            </w:r>
            <w:r w:rsidRPr="00DC44C2">
              <w:rPr>
                <w:rFonts w:ascii="Times New Roman" w:eastAsia="Times New Roman" w:hAnsi="Times New Roman" w:cs="Arial"/>
                <w:b/>
                <w:color w:val="000000"/>
                <w:sz w:val="20"/>
                <w:szCs w:val="20"/>
                <w:lang w:eastAsia="ru-RU"/>
              </w:rPr>
              <w:t>Геликоптер</w:t>
            </w:r>
            <w:r w:rsidRPr="00DC44C2">
              <w:rPr>
                <w:rFonts w:ascii="Times New Roman" w:eastAsia="Times New Roman" w:hAnsi="Times New Roman" w:cs="Arial"/>
                <w:b/>
                <w:color w:val="000000"/>
                <w:sz w:val="20"/>
                <w:szCs w:val="20"/>
                <w:lang w:val="en-US" w:eastAsia="ru-RU"/>
              </w:rPr>
              <w:t xml:space="preserve"> </w:t>
            </w:r>
            <w:r w:rsidRPr="00DC44C2">
              <w:rPr>
                <w:rFonts w:ascii="Times New Roman" w:eastAsia="Times New Roman" w:hAnsi="Times New Roman" w:cs="Arial"/>
                <w:b/>
                <w:color w:val="000000"/>
                <w:sz w:val="20"/>
                <w:szCs w:val="20"/>
                <w:lang w:eastAsia="ru-RU"/>
              </w:rPr>
              <w:t>в</w:t>
            </w:r>
            <w:r w:rsidRPr="00DC44C2">
              <w:rPr>
                <w:rFonts w:ascii="Times New Roman" w:eastAsia="Times New Roman" w:hAnsi="Times New Roman" w:cs="Arial"/>
                <w:b/>
                <w:color w:val="000000"/>
                <w:sz w:val="20"/>
                <w:szCs w:val="20"/>
                <w:lang w:val="en-US" w:eastAsia="ru-RU"/>
              </w:rPr>
              <w:t xml:space="preserve"> </w:t>
            </w:r>
            <w:r w:rsidRPr="00DC44C2">
              <w:rPr>
                <w:rFonts w:ascii="Times New Roman" w:eastAsia="Times New Roman" w:hAnsi="Times New Roman" w:cs="Arial"/>
                <w:b/>
                <w:color w:val="000000"/>
                <w:sz w:val="20"/>
                <w:szCs w:val="20"/>
                <w:lang w:eastAsia="ru-RU"/>
              </w:rPr>
              <w:t>шпагат</w:t>
            </w:r>
          </w:p>
          <w:p w:rsidR="007532F9" w:rsidRPr="00DC44C2" w:rsidRDefault="007532F9" w:rsidP="00DF25DF">
            <w:pPr>
              <w:spacing w:after="0" w:line="240" w:lineRule="auto"/>
              <w:jc w:val="center"/>
              <w:rPr>
                <w:rFonts w:ascii="Times New Roman" w:eastAsia="Times New Roman" w:hAnsi="Times New Roman" w:cs="Times New Roman"/>
                <w:b/>
                <w:sz w:val="20"/>
                <w:szCs w:val="20"/>
                <w:lang w:val="en-US" w:eastAsia="ru-RU"/>
              </w:rPr>
            </w:pPr>
            <w:r w:rsidRPr="00DC44C2">
              <w:rPr>
                <w:rFonts w:ascii="Times New Roman" w:eastAsia="Times New Roman" w:hAnsi="Times New Roman" w:cs="Arial"/>
                <w:b/>
                <w:color w:val="000000"/>
                <w:sz w:val="20"/>
                <w:szCs w:val="20"/>
                <w:lang w:val="en-US"/>
              </w:rPr>
              <w:t>Helicopter to split</w:t>
            </w:r>
          </w:p>
          <w:p w:rsidR="007532F9" w:rsidRPr="00DC44C2" w:rsidRDefault="007532F9" w:rsidP="00DF25DF">
            <w:pPr>
              <w:spacing w:after="0" w:line="240" w:lineRule="auto"/>
              <w:rPr>
                <w:rFonts w:ascii="Times New Roman" w:eastAsia="Times New Roman" w:hAnsi="Times New Roman" w:cs="Arial"/>
                <w:b/>
                <w:color w:val="000000"/>
                <w:sz w:val="20"/>
                <w:szCs w:val="20"/>
                <w:lang w:eastAsia="ru-RU"/>
              </w:rPr>
            </w:pPr>
            <w:r w:rsidRPr="00DC44C2">
              <w:rPr>
                <w:rFonts w:ascii="Times New Roman" w:eastAsia="Times New Roman" w:hAnsi="Times New Roman" w:cs="Arial"/>
                <w:b/>
                <w:color w:val="000000"/>
                <w:sz w:val="20"/>
                <w:szCs w:val="20"/>
                <w:lang w:eastAsia="ru-RU"/>
              </w:rPr>
              <w:t>2.Упор углом ноги врозь, поворот 360°</w:t>
            </w:r>
          </w:p>
          <w:p w:rsidR="007532F9" w:rsidRPr="00DC44C2" w:rsidRDefault="007532F9" w:rsidP="00DF25DF">
            <w:pPr>
              <w:spacing w:after="0" w:line="240" w:lineRule="auto"/>
              <w:jc w:val="center"/>
              <w:rPr>
                <w:rFonts w:ascii="Times New Roman" w:eastAsia="Times New Roman" w:hAnsi="Times New Roman" w:cs="Times New Roman"/>
                <w:b/>
                <w:sz w:val="20"/>
                <w:szCs w:val="20"/>
                <w:lang w:val="en-US" w:eastAsia="ru-RU"/>
              </w:rPr>
            </w:pPr>
            <w:r w:rsidRPr="00DC44C2">
              <w:rPr>
                <w:rFonts w:ascii="Times New Roman" w:eastAsia="Times New Roman" w:hAnsi="Times New Roman" w:cs="Arial"/>
                <w:b/>
                <w:color w:val="000000"/>
                <w:sz w:val="20"/>
                <w:szCs w:val="20"/>
                <w:lang w:val="en-US"/>
              </w:rPr>
              <w:t xml:space="preserve">Straddle Support </w:t>
            </w:r>
            <w:r w:rsidRPr="00DC44C2">
              <w:rPr>
                <w:rFonts w:ascii="Times New Roman" w:eastAsia="Times New Roman" w:hAnsi="Times New Roman" w:cs="Arial"/>
                <w:b/>
                <w:color w:val="000000"/>
                <w:sz w:val="20"/>
                <w:szCs w:val="20"/>
                <w:lang w:val="en-US" w:eastAsia="ru-RU"/>
              </w:rPr>
              <w:t xml:space="preserve">1/1 </w:t>
            </w:r>
            <w:r w:rsidRPr="00DC44C2">
              <w:rPr>
                <w:rFonts w:ascii="Times New Roman" w:eastAsia="Times New Roman" w:hAnsi="Times New Roman" w:cs="Arial"/>
                <w:b/>
                <w:color w:val="000000"/>
                <w:sz w:val="20"/>
                <w:szCs w:val="20"/>
                <w:lang w:val="en-US"/>
              </w:rPr>
              <w:t>turn</w:t>
            </w:r>
          </w:p>
          <w:p w:rsidR="007532F9" w:rsidRPr="00DC44C2" w:rsidRDefault="007532F9" w:rsidP="00DF25DF">
            <w:pPr>
              <w:spacing w:after="0" w:line="240" w:lineRule="auto"/>
              <w:rPr>
                <w:rFonts w:ascii="Times New Roman" w:eastAsia="Times New Roman" w:hAnsi="Times New Roman" w:cs="Arial"/>
                <w:b/>
                <w:color w:val="000000"/>
                <w:sz w:val="20"/>
                <w:szCs w:val="20"/>
                <w:lang w:val="en-US" w:eastAsia="ru-RU"/>
              </w:rPr>
            </w:pPr>
            <w:r w:rsidRPr="00DC44C2">
              <w:rPr>
                <w:rFonts w:ascii="Times New Roman" w:eastAsia="Times New Roman" w:hAnsi="Times New Roman" w:cs="Arial"/>
                <w:b/>
                <w:color w:val="000000"/>
                <w:sz w:val="20"/>
                <w:szCs w:val="20"/>
                <w:lang w:val="en-US" w:eastAsia="ru-RU"/>
              </w:rPr>
              <w:t>3.</w:t>
            </w:r>
            <w:r w:rsidRPr="00DC44C2">
              <w:rPr>
                <w:rFonts w:ascii="Times New Roman" w:eastAsia="Times New Roman" w:hAnsi="Times New Roman" w:cs="Arial"/>
                <w:b/>
                <w:color w:val="000000"/>
                <w:sz w:val="20"/>
                <w:szCs w:val="20"/>
                <w:lang w:eastAsia="ru-RU"/>
              </w:rPr>
              <w:t>Прыжок</w:t>
            </w:r>
            <w:r w:rsidRPr="00DC44C2">
              <w:rPr>
                <w:rFonts w:ascii="Times New Roman" w:eastAsia="Times New Roman" w:hAnsi="Times New Roman" w:cs="Arial"/>
                <w:b/>
                <w:color w:val="000000"/>
                <w:sz w:val="20"/>
                <w:szCs w:val="20"/>
                <w:lang w:val="en-US" w:eastAsia="ru-RU"/>
              </w:rPr>
              <w:t xml:space="preserve"> </w:t>
            </w:r>
            <w:r w:rsidRPr="00DC44C2">
              <w:rPr>
                <w:rFonts w:ascii="Times New Roman" w:eastAsia="Times New Roman" w:hAnsi="Times New Roman" w:cs="Arial"/>
                <w:b/>
                <w:color w:val="000000"/>
                <w:sz w:val="20"/>
                <w:szCs w:val="20"/>
                <w:lang w:eastAsia="ru-RU"/>
              </w:rPr>
              <w:t>согнувшись</w:t>
            </w:r>
            <w:r w:rsidRPr="00DC44C2">
              <w:rPr>
                <w:rFonts w:ascii="Times New Roman" w:eastAsia="Times New Roman" w:hAnsi="Times New Roman" w:cs="Arial"/>
                <w:b/>
                <w:color w:val="000000"/>
                <w:sz w:val="20"/>
                <w:szCs w:val="20"/>
                <w:lang w:val="en-US" w:eastAsia="ru-RU"/>
              </w:rPr>
              <w:t xml:space="preserve">, </w:t>
            </w:r>
            <w:r w:rsidRPr="00DC44C2">
              <w:rPr>
                <w:rFonts w:ascii="Times New Roman" w:eastAsia="Times New Roman" w:hAnsi="Times New Roman" w:cs="Arial"/>
                <w:b/>
                <w:color w:val="000000"/>
                <w:sz w:val="20"/>
                <w:szCs w:val="20"/>
                <w:lang w:eastAsia="ru-RU"/>
              </w:rPr>
              <w:t>ноги</w:t>
            </w:r>
            <w:r w:rsidRPr="00DC44C2">
              <w:rPr>
                <w:rFonts w:ascii="Times New Roman" w:eastAsia="Times New Roman" w:hAnsi="Times New Roman" w:cs="Arial"/>
                <w:b/>
                <w:color w:val="000000"/>
                <w:sz w:val="20"/>
                <w:szCs w:val="20"/>
                <w:lang w:val="en-US" w:eastAsia="ru-RU"/>
              </w:rPr>
              <w:t xml:space="preserve"> </w:t>
            </w:r>
            <w:r w:rsidRPr="00DC44C2">
              <w:rPr>
                <w:rFonts w:ascii="Times New Roman" w:eastAsia="Times New Roman" w:hAnsi="Times New Roman" w:cs="Arial"/>
                <w:b/>
                <w:color w:val="000000"/>
                <w:sz w:val="20"/>
                <w:szCs w:val="20"/>
                <w:lang w:eastAsia="ru-RU"/>
              </w:rPr>
              <w:t>врозь</w:t>
            </w:r>
            <w:r w:rsidRPr="00DC44C2">
              <w:rPr>
                <w:rFonts w:ascii="Times New Roman" w:eastAsia="Times New Roman" w:hAnsi="Times New Roman" w:cs="Arial"/>
                <w:b/>
                <w:color w:val="000000"/>
                <w:sz w:val="20"/>
                <w:szCs w:val="20"/>
                <w:lang w:val="en-US" w:eastAsia="ru-RU"/>
              </w:rPr>
              <w:t xml:space="preserve"> </w:t>
            </w:r>
            <w:r w:rsidRPr="00DC44C2">
              <w:rPr>
                <w:rFonts w:ascii="Times New Roman" w:eastAsia="Times New Roman" w:hAnsi="Times New Roman" w:cs="Arial"/>
                <w:b/>
                <w:color w:val="000000"/>
                <w:sz w:val="20"/>
                <w:szCs w:val="20"/>
                <w:lang w:val="en-US"/>
              </w:rPr>
              <w:t>Straddle Jump</w:t>
            </w:r>
          </w:p>
          <w:p w:rsidR="007532F9" w:rsidRPr="00DC44C2" w:rsidRDefault="007532F9" w:rsidP="00DF25DF">
            <w:pPr>
              <w:spacing w:after="0" w:line="240" w:lineRule="auto"/>
              <w:jc w:val="center"/>
              <w:rPr>
                <w:rFonts w:ascii="Times New Roman" w:eastAsia="Times New Roman" w:hAnsi="Times New Roman" w:cs="Times New Roman"/>
                <w:b/>
                <w:sz w:val="20"/>
                <w:szCs w:val="20"/>
                <w:lang w:eastAsia="ru-RU"/>
              </w:rPr>
            </w:pPr>
            <w:r w:rsidRPr="00DC44C2">
              <w:rPr>
                <w:rFonts w:ascii="Times New Roman" w:eastAsia="Times New Roman" w:hAnsi="Times New Roman" w:cs="Arial"/>
                <w:b/>
                <w:color w:val="000000"/>
                <w:sz w:val="20"/>
                <w:szCs w:val="20"/>
              </w:rPr>
              <w:t>4.</w:t>
            </w:r>
            <w:r w:rsidRPr="00DC44C2">
              <w:rPr>
                <w:rFonts w:ascii="Times New Roman" w:eastAsia="Times New Roman" w:hAnsi="Times New Roman" w:cs="Arial"/>
                <w:b/>
                <w:color w:val="000000"/>
                <w:sz w:val="20"/>
                <w:szCs w:val="20"/>
                <w:lang w:val="en-US"/>
              </w:rPr>
              <w:t>D</w:t>
            </w:r>
            <w:r w:rsidRPr="00DC44C2">
              <w:rPr>
                <w:rFonts w:ascii="Times New Roman" w:eastAsia="Times New Roman" w:hAnsi="Times New Roman" w:cs="Arial"/>
                <w:b/>
                <w:color w:val="000000"/>
                <w:sz w:val="20"/>
                <w:szCs w:val="20"/>
              </w:rPr>
              <w:t xml:space="preserve">) </w:t>
            </w:r>
            <w:r w:rsidRPr="00DC44C2">
              <w:rPr>
                <w:rFonts w:ascii="Times New Roman" w:eastAsia="Times New Roman" w:hAnsi="Times New Roman" w:cs="Arial"/>
                <w:b/>
                <w:color w:val="000000"/>
                <w:sz w:val="20"/>
                <w:szCs w:val="20"/>
                <w:lang w:eastAsia="ru-RU"/>
              </w:rPr>
              <w:t xml:space="preserve">поворот на 360° в вертикальный шпагат </w:t>
            </w:r>
            <w:r w:rsidRPr="00DC44C2">
              <w:rPr>
                <w:rFonts w:ascii="Times New Roman" w:eastAsia="Times New Roman" w:hAnsi="Times New Roman" w:cs="Arial"/>
                <w:b/>
                <w:color w:val="000000"/>
                <w:sz w:val="20"/>
                <w:szCs w:val="20"/>
              </w:rPr>
              <w:t>(</w:t>
            </w:r>
            <w:r w:rsidRPr="00DC44C2">
              <w:rPr>
                <w:rFonts w:ascii="Times New Roman" w:eastAsia="Times New Roman" w:hAnsi="Times New Roman" w:cs="Arial"/>
                <w:b/>
                <w:color w:val="000000"/>
                <w:sz w:val="20"/>
                <w:szCs w:val="20"/>
                <w:lang w:val="en-US"/>
              </w:rPr>
              <w:t>Full</w:t>
            </w:r>
            <w:r w:rsidRPr="00DC44C2">
              <w:rPr>
                <w:rFonts w:ascii="Times New Roman" w:eastAsia="Times New Roman" w:hAnsi="Times New Roman" w:cs="Arial"/>
                <w:b/>
                <w:color w:val="000000"/>
                <w:sz w:val="20"/>
                <w:szCs w:val="20"/>
              </w:rPr>
              <w:t xml:space="preserve"> </w:t>
            </w:r>
            <w:r w:rsidRPr="00DC44C2">
              <w:rPr>
                <w:rFonts w:ascii="Times New Roman" w:eastAsia="Times New Roman" w:hAnsi="Times New Roman" w:cs="Arial"/>
                <w:b/>
                <w:color w:val="000000"/>
                <w:sz w:val="20"/>
                <w:szCs w:val="20"/>
                <w:lang w:val="en-US"/>
              </w:rPr>
              <w:t>Turn</w:t>
            </w:r>
            <w:r w:rsidRPr="00DC44C2">
              <w:rPr>
                <w:rFonts w:ascii="Times New Roman" w:eastAsia="Times New Roman" w:hAnsi="Times New Roman" w:cs="Arial"/>
                <w:b/>
                <w:color w:val="000000"/>
                <w:sz w:val="20"/>
                <w:szCs w:val="20"/>
              </w:rPr>
              <w:t xml:space="preserve"> </w:t>
            </w:r>
            <w:r w:rsidRPr="00DC44C2">
              <w:rPr>
                <w:rFonts w:ascii="Times New Roman" w:eastAsia="Times New Roman" w:hAnsi="Times New Roman" w:cs="Arial"/>
                <w:b/>
                <w:color w:val="000000"/>
                <w:sz w:val="20"/>
                <w:szCs w:val="20"/>
                <w:lang w:val="en-US"/>
              </w:rPr>
              <w:t>to</w:t>
            </w:r>
            <w:r w:rsidRPr="00DC44C2">
              <w:rPr>
                <w:rFonts w:ascii="Times New Roman" w:eastAsia="Times New Roman" w:hAnsi="Times New Roman" w:cs="Arial"/>
                <w:b/>
                <w:color w:val="000000"/>
                <w:sz w:val="20"/>
                <w:szCs w:val="20"/>
              </w:rPr>
              <w:t xml:space="preserve"> </w:t>
            </w:r>
            <w:r w:rsidRPr="00DC44C2">
              <w:rPr>
                <w:rFonts w:ascii="Times New Roman" w:eastAsia="Times New Roman" w:hAnsi="Times New Roman" w:cs="Arial"/>
                <w:b/>
                <w:color w:val="000000"/>
                <w:sz w:val="20"/>
                <w:szCs w:val="20"/>
                <w:lang w:val="en-US"/>
              </w:rPr>
              <w:t>Vertical</w:t>
            </w:r>
            <w:r w:rsidRPr="00DC44C2">
              <w:rPr>
                <w:rFonts w:ascii="Times New Roman" w:eastAsia="Times New Roman" w:hAnsi="Times New Roman" w:cs="Arial"/>
                <w:b/>
                <w:color w:val="000000"/>
                <w:sz w:val="20"/>
                <w:szCs w:val="20"/>
              </w:rPr>
              <w:t xml:space="preserve"> </w:t>
            </w:r>
            <w:r w:rsidRPr="00DC44C2">
              <w:rPr>
                <w:rFonts w:ascii="Times New Roman" w:eastAsia="Times New Roman" w:hAnsi="Times New Roman" w:cs="Arial"/>
                <w:b/>
                <w:color w:val="000000"/>
                <w:sz w:val="20"/>
                <w:szCs w:val="20"/>
                <w:lang w:val="en-US"/>
              </w:rPr>
              <w:t>Split</w:t>
            </w:r>
            <w:r w:rsidRPr="00DC44C2">
              <w:rPr>
                <w:rFonts w:ascii="Times New Roman" w:eastAsia="Times New Roman" w:hAnsi="Times New Roman" w:cs="Arial"/>
                <w:b/>
                <w:color w:val="000000"/>
                <w:sz w:val="20"/>
                <w:szCs w:val="20"/>
              </w:rPr>
              <w:t>)</w:t>
            </w:r>
          </w:p>
        </w:tc>
      </w:tr>
      <w:tr w:rsidR="007532F9" w:rsidRPr="00DC44C2" w:rsidTr="00DF25DF">
        <w:trPr>
          <w:trHeight w:val="638"/>
        </w:trPr>
        <w:tc>
          <w:tcPr>
            <w:tcW w:w="2694" w:type="dxa"/>
            <w:tcBorders>
              <w:top w:val="single" w:sz="4" w:space="0" w:color="auto"/>
              <w:left w:val="single" w:sz="4" w:space="0" w:color="auto"/>
              <w:bottom w:val="nil"/>
              <w:right w:val="nil"/>
            </w:tcBorders>
            <w:shd w:val="clear" w:color="auto" w:fill="FFFFFF"/>
            <w:vAlign w:val="center"/>
          </w:tcPr>
          <w:p w:rsidR="007532F9" w:rsidRPr="00DC44C2" w:rsidRDefault="007532F9" w:rsidP="00DF25DF">
            <w:pPr>
              <w:spacing w:after="0" w:line="240" w:lineRule="auto"/>
              <w:jc w:val="center"/>
              <w:rPr>
                <w:rFonts w:ascii="Times New Roman" w:eastAsia="Times New Roman" w:hAnsi="Times New Roman" w:cs="Times New Roman"/>
                <w:b/>
                <w:sz w:val="20"/>
                <w:szCs w:val="20"/>
                <w:lang w:eastAsia="ru-RU"/>
              </w:rPr>
            </w:pPr>
            <w:r w:rsidRPr="00DC44C2">
              <w:rPr>
                <w:rFonts w:ascii="Times New Roman" w:eastAsia="Times New Roman" w:hAnsi="Times New Roman" w:cs="Arial"/>
                <w:b/>
                <w:bCs/>
                <w:color w:val="000000"/>
                <w:sz w:val="20"/>
                <w:szCs w:val="20"/>
                <w:lang w:eastAsia="ru-RU"/>
              </w:rPr>
              <w:lastRenderedPageBreak/>
              <w:t>ДОПУСТИМАЯ ЦЕННОСТЬ ЭЛЕМЕНТОВ</w:t>
            </w:r>
          </w:p>
        </w:tc>
        <w:tc>
          <w:tcPr>
            <w:tcW w:w="2409" w:type="dxa"/>
            <w:tcBorders>
              <w:top w:val="single" w:sz="4" w:space="0" w:color="auto"/>
              <w:left w:val="single" w:sz="4" w:space="0" w:color="auto"/>
              <w:bottom w:val="nil"/>
              <w:right w:val="nil"/>
            </w:tcBorders>
            <w:shd w:val="clear" w:color="auto" w:fill="FFFFFF"/>
            <w:vAlign w:val="center"/>
          </w:tcPr>
          <w:p w:rsidR="007532F9" w:rsidRPr="00DC44C2" w:rsidRDefault="007532F9" w:rsidP="00DF25DF">
            <w:pPr>
              <w:spacing w:after="0" w:line="200" w:lineRule="exact"/>
              <w:jc w:val="center"/>
              <w:rPr>
                <w:rFonts w:ascii="Times New Roman" w:eastAsia="Times New Roman" w:hAnsi="Times New Roman" w:cs="Times New Roman"/>
                <w:b/>
                <w:lang w:eastAsia="ru-RU"/>
              </w:rPr>
            </w:pPr>
            <w:r w:rsidRPr="00DC44C2">
              <w:rPr>
                <w:rFonts w:ascii="Times New Roman" w:eastAsia="Times New Roman" w:hAnsi="Times New Roman" w:cs="Arial"/>
                <w:b/>
                <w:color w:val="000000"/>
                <w:lang w:val="en-US"/>
              </w:rPr>
              <w:t>0.1 - 0.4</w:t>
            </w:r>
          </w:p>
        </w:tc>
        <w:tc>
          <w:tcPr>
            <w:tcW w:w="2977" w:type="dxa"/>
            <w:tcBorders>
              <w:top w:val="single" w:sz="4" w:space="0" w:color="auto"/>
              <w:left w:val="single" w:sz="4" w:space="0" w:color="auto"/>
              <w:bottom w:val="nil"/>
              <w:right w:val="nil"/>
            </w:tcBorders>
            <w:shd w:val="clear" w:color="auto" w:fill="FFFFFF"/>
            <w:vAlign w:val="center"/>
          </w:tcPr>
          <w:p w:rsidR="007532F9" w:rsidRPr="00DC44C2" w:rsidRDefault="007532F9" w:rsidP="00DF25DF">
            <w:pPr>
              <w:spacing w:after="0" w:line="200" w:lineRule="exact"/>
              <w:jc w:val="center"/>
              <w:rPr>
                <w:rFonts w:ascii="Times New Roman" w:eastAsia="Times New Roman" w:hAnsi="Times New Roman" w:cs="Times New Roman"/>
                <w:b/>
                <w:lang w:eastAsia="ru-RU"/>
              </w:rPr>
            </w:pPr>
            <w:r w:rsidRPr="00DC44C2">
              <w:rPr>
                <w:rFonts w:ascii="Times New Roman" w:eastAsia="Times New Roman" w:hAnsi="Times New Roman" w:cs="Arial"/>
                <w:b/>
                <w:color w:val="000000"/>
                <w:lang w:val="en-US"/>
              </w:rPr>
              <w:t xml:space="preserve">0.1 </w:t>
            </w:r>
            <w:r w:rsidRPr="00DC44C2">
              <w:rPr>
                <w:rFonts w:ascii="Times New Roman" w:eastAsia="Times New Roman" w:hAnsi="Times New Roman" w:cs="Arial"/>
                <w:b/>
                <w:color w:val="000000"/>
                <w:spacing w:val="10"/>
                <w:lang w:val="en-US"/>
              </w:rPr>
              <w:t>-0.6</w:t>
            </w:r>
          </w:p>
        </w:tc>
        <w:tc>
          <w:tcPr>
            <w:tcW w:w="2835" w:type="dxa"/>
            <w:tcBorders>
              <w:top w:val="single" w:sz="4" w:space="0" w:color="auto"/>
              <w:left w:val="single" w:sz="4" w:space="0" w:color="auto"/>
              <w:bottom w:val="nil"/>
              <w:right w:val="single" w:sz="4" w:space="0" w:color="auto"/>
            </w:tcBorders>
            <w:shd w:val="clear" w:color="auto" w:fill="FFFFFF"/>
            <w:vAlign w:val="center"/>
          </w:tcPr>
          <w:p w:rsidR="007532F9" w:rsidRPr="00DC44C2" w:rsidRDefault="007532F9" w:rsidP="00DF25DF">
            <w:pPr>
              <w:spacing w:after="0" w:line="200" w:lineRule="exact"/>
              <w:jc w:val="center"/>
              <w:rPr>
                <w:rFonts w:ascii="Times New Roman" w:eastAsia="Times New Roman" w:hAnsi="Times New Roman" w:cs="Times New Roman"/>
                <w:b/>
                <w:lang w:eastAsia="ru-RU"/>
              </w:rPr>
            </w:pPr>
            <w:r w:rsidRPr="00DC44C2">
              <w:rPr>
                <w:rFonts w:ascii="Times New Roman" w:eastAsia="Times New Roman" w:hAnsi="Times New Roman" w:cs="Arial"/>
                <w:b/>
                <w:color w:val="000000"/>
                <w:lang w:val="en-US"/>
              </w:rPr>
              <w:t>0.2 - 0.7</w:t>
            </w:r>
          </w:p>
          <w:p w:rsidR="007532F9" w:rsidRPr="00DC44C2" w:rsidRDefault="007532F9" w:rsidP="00DF25DF">
            <w:pPr>
              <w:spacing w:after="0" w:line="200" w:lineRule="exact"/>
              <w:jc w:val="center"/>
              <w:rPr>
                <w:rFonts w:ascii="Times New Roman" w:eastAsia="Times New Roman" w:hAnsi="Times New Roman" w:cs="Times New Roman"/>
                <w:b/>
                <w:lang w:eastAsia="ru-RU"/>
              </w:rPr>
            </w:pPr>
            <w:r w:rsidRPr="00DC44C2">
              <w:rPr>
                <w:rFonts w:ascii="Times New Roman" w:eastAsia="Times New Roman" w:hAnsi="Times New Roman" w:cs="Arial"/>
                <w:b/>
                <w:color w:val="000000"/>
                <w:lang w:val="en-US"/>
              </w:rPr>
              <w:t xml:space="preserve">(1 </w:t>
            </w:r>
            <w:r w:rsidRPr="00DC44C2">
              <w:rPr>
                <w:rFonts w:ascii="Times New Roman" w:eastAsia="Times New Roman" w:hAnsi="Times New Roman" w:cs="Arial"/>
                <w:b/>
                <w:color w:val="000000"/>
                <w:lang w:eastAsia="ru-RU"/>
              </w:rPr>
              <w:t xml:space="preserve">элемент </w:t>
            </w:r>
            <w:r w:rsidRPr="00DC44C2">
              <w:rPr>
                <w:rFonts w:ascii="Times New Roman" w:eastAsia="Times New Roman" w:hAnsi="Times New Roman" w:cs="Arial"/>
                <w:b/>
                <w:color w:val="000000"/>
                <w:lang w:val="en-US"/>
              </w:rPr>
              <w:t xml:space="preserve">0.8 </w:t>
            </w:r>
            <w:r w:rsidRPr="00DC44C2">
              <w:rPr>
                <w:rFonts w:ascii="Times New Roman" w:eastAsia="Times New Roman" w:hAnsi="Times New Roman" w:cs="Arial"/>
                <w:b/>
                <w:color w:val="000000"/>
                <w:lang w:eastAsia="ru-RU"/>
              </w:rPr>
              <w:t>балла, разрешен)</w:t>
            </w:r>
          </w:p>
        </w:tc>
      </w:tr>
      <w:tr w:rsidR="007532F9" w:rsidRPr="00DC44C2" w:rsidTr="00DF25DF">
        <w:trPr>
          <w:trHeight w:val="538"/>
        </w:trPr>
        <w:tc>
          <w:tcPr>
            <w:tcW w:w="2694" w:type="dxa"/>
            <w:tcBorders>
              <w:top w:val="single" w:sz="4" w:space="0" w:color="auto"/>
              <w:left w:val="single" w:sz="4" w:space="0" w:color="auto"/>
              <w:bottom w:val="nil"/>
              <w:right w:val="nil"/>
            </w:tcBorders>
            <w:shd w:val="clear" w:color="auto" w:fill="FFFFFF"/>
            <w:vAlign w:val="center"/>
          </w:tcPr>
          <w:p w:rsidR="007532F9" w:rsidRPr="00DC44C2" w:rsidRDefault="007532F9" w:rsidP="00DF25DF">
            <w:pPr>
              <w:spacing w:after="0" w:line="200" w:lineRule="exact"/>
              <w:jc w:val="center"/>
              <w:rPr>
                <w:rFonts w:ascii="Times New Roman" w:eastAsia="Times New Roman" w:hAnsi="Times New Roman" w:cs="Times New Roman"/>
                <w:b/>
                <w:sz w:val="20"/>
                <w:szCs w:val="20"/>
                <w:lang w:eastAsia="ru-RU"/>
              </w:rPr>
            </w:pPr>
            <w:r w:rsidRPr="00DC44C2">
              <w:rPr>
                <w:rFonts w:ascii="Times New Roman" w:eastAsia="Times New Roman" w:hAnsi="Times New Roman" w:cs="Arial"/>
                <w:b/>
                <w:bCs/>
                <w:color w:val="000000"/>
                <w:sz w:val="20"/>
                <w:szCs w:val="20"/>
                <w:lang w:eastAsia="ru-RU"/>
              </w:rPr>
              <w:t>ЭЛЕМЕНТЫ НА ПОЛУ</w:t>
            </w:r>
          </w:p>
        </w:tc>
        <w:tc>
          <w:tcPr>
            <w:tcW w:w="2409" w:type="dxa"/>
            <w:tcBorders>
              <w:top w:val="single" w:sz="4" w:space="0" w:color="auto"/>
              <w:left w:val="single" w:sz="4" w:space="0" w:color="auto"/>
              <w:bottom w:val="nil"/>
              <w:right w:val="nil"/>
            </w:tcBorders>
            <w:shd w:val="clear" w:color="auto" w:fill="FFFFFF"/>
            <w:vAlign w:val="center"/>
          </w:tcPr>
          <w:p w:rsidR="007532F9" w:rsidRPr="00DC44C2" w:rsidRDefault="007532F9" w:rsidP="00DF25DF">
            <w:pPr>
              <w:spacing w:after="0" w:line="200" w:lineRule="exact"/>
              <w:jc w:val="center"/>
              <w:rPr>
                <w:rFonts w:ascii="Times New Roman" w:eastAsia="Times New Roman" w:hAnsi="Times New Roman" w:cs="Times New Roman"/>
                <w:b/>
                <w:lang w:eastAsia="ru-RU"/>
              </w:rPr>
            </w:pPr>
            <w:r w:rsidRPr="00DC44C2">
              <w:rPr>
                <w:rFonts w:ascii="Times New Roman" w:eastAsia="Times New Roman" w:hAnsi="Times New Roman" w:cs="Arial"/>
                <w:b/>
                <w:color w:val="000000"/>
                <w:lang w:eastAsia="ru-RU"/>
              </w:rPr>
              <w:t xml:space="preserve">Максимум </w:t>
            </w:r>
            <w:r w:rsidRPr="00DC44C2">
              <w:rPr>
                <w:rFonts w:ascii="Times New Roman" w:eastAsia="Times New Roman" w:hAnsi="Times New Roman" w:cs="Arial"/>
                <w:b/>
                <w:color w:val="000000"/>
                <w:lang w:val="en-US"/>
              </w:rPr>
              <w:t>4</w:t>
            </w:r>
          </w:p>
        </w:tc>
        <w:tc>
          <w:tcPr>
            <w:tcW w:w="2977" w:type="dxa"/>
            <w:tcBorders>
              <w:top w:val="single" w:sz="4" w:space="0" w:color="auto"/>
              <w:left w:val="single" w:sz="4" w:space="0" w:color="auto"/>
              <w:bottom w:val="nil"/>
              <w:right w:val="nil"/>
            </w:tcBorders>
            <w:shd w:val="clear" w:color="auto" w:fill="FFFFFF"/>
            <w:vAlign w:val="center"/>
          </w:tcPr>
          <w:p w:rsidR="007532F9" w:rsidRPr="00DC44C2" w:rsidRDefault="007532F9" w:rsidP="00DF25DF">
            <w:pPr>
              <w:spacing w:after="0" w:line="200" w:lineRule="exact"/>
              <w:jc w:val="center"/>
              <w:rPr>
                <w:rFonts w:ascii="Times New Roman" w:eastAsia="Times New Roman" w:hAnsi="Times New Roman" w:cs="Times New Roman"/>
                <w:b/>
                <w:lang w:eastAsia="ru-RU"/>
              </w:rPr>
            </w:pPr>
            <w:r w:rsidRPr="00DC44C2">
              <w:rPr>
                <w:rFonts w:ascii="Times New Roman" w:eastAsia="Times New Roman" w:hAnsi="Times New Roman" w:cs="Arial"/>
                <w:b/>
                <w:color w:val="000000"/>
                <w:lang w:eastAsia="ru-RU"/>
              </w:rPr>
              <w:t xml:space="preserve">Максимум </w:t>
            </w:r>
            <w:r w:rsidRPr="00DC44C2">
              <w:rPr>
                <w:rFonts w:ascii="Times New Roman" w:eastAsia="Times New Roman" w:hAnsi="Times New Roman" w:cs="Arial"/>
                <w:b/>
                <w:color w:val="000000"/>
                <w:lang w:val="en-US"/>
              </w:rPr>
              <w:t>5</w:t>
            </w:r>
          </w:p>
        </w:tc>
        <w:tc>
          <w:tcPr>
            <w:tcW w:w="2835" w:type="dxa"/>
            <w:tcBorders>
              <w:top w:val="single" w:sz="4" w:space="0" w:color="auto"/>
              <w:left w:val="single" w:sz="4" w:space="0" w:color="auto"/>
              <w:bottom w:val="nil"/>
              <w:right w:val="single" w:sz="4" w:space="0" w:color="auto"/>
            </w:tcBorders>
            <w:shd w:val="clear" w:color="auto" w:fill="FFFFFF"/>
            <w:vAlign w:val="center"/>
          </w:tcPr>
          <w:p w:rsidR="007532F9" w:rsidRPr="00DC44C2" w:rsidRDefault="007532F9" w:rsidP="00DF25DF">
            <w:pPr>
              <w:spacing w:after="0" w:line="200" w:lineRule="exact"/>
              <w:jc w:val="center"/>
              <w:rPr>
                <w:rFonts w:ascii="Times New Roman" w:eastAsia="Times New Roman" w:hAnsi="Times New Roman" w:cs="Times New Roman"/>
                <w:b/>
                <w:lang w:eastAsia="ru-RU"/>
              </w:rPr>
            </w:pPr>
            <w:r w:rsidRPr="00DC44C2">
              <w:rPr>
                <w:rFonts w:ascii="Times New Roman" w:eastAsia="Times New Roman" w:hAnsi="Times New Roman" w:cs="Arial"/>
                <w:b/>
                <w:color w:val="000000"/>
                <w:lang w:eastAsia="ru-RU"/>
              </w:rPr>
              <w:t>Максимум 5</w:t>
            </w:r>
          </w:p>
        </w:tc>
      </w:tr>
      <w:tr w:rsidR="007532F9" w:rsidRPr="00DC44C2" w:rsidTr="00DF25DF">
        <w:trPr>
          <w:trHeight w:val="461"/>
        </w:trPr>
        <w:tc>
          <w:tcPr>
            <w:tcW w:w="2694" w:type="dxa"/>
            <w:tcBorders>
              <w:top w:val="single" w:sz="4" w:space="0" w:color="auto"/>
              <w:left w:val="single" w:sz="4" w:space="0" w:color="auto"/>
              <w:bottom w:val="single" w:sz="4" w:space="0" w:color="auto"/>
              <w:right w:val="nil"/>
            </w:tcBorders>
            <w:shd w:val="clear" w:color="auto" w:fill="FFFFFF"/>
          </w:tcPr>
          <w:p w:rsidR="007532F9" w:rsidRPr="00DC44C2" w:rsidRDefault="007532F9" w:rsidP="00DF25DF">
            <w:pPr>
              <w:spacing w:after="0" w:line="240" w:lineRule="auto"/>
              <w:jc w:val="center"/>
              <w:rPr>
                <w:rFonts w:ascii="Times New Roman" w:eastAsia="Times New Roman" w:hAnsi="Times New Roman" w:cs="Times New Roman"/>
                <w:b/>
                <w:sz w:val="20"/>
                <w:szCs w:val="20"/>
                <w:lang w:eastAsia="ru-RU"/>
              </w:rPr>
            </w:pPr>
            <w:r w:rsidRPr="00DC44C2">
              <w:rPr>
                <w:rFonts w:ascii="Times New Roman" w:eastAsia="Times New Roman" w:hAnsi="Times New Roman" w:cs="Arial"/>
                <w:b/>
                <w:bCs/>
                <w:color w:val="000000"/>
                <w:sz w:val="20"/>
                <w:szCs w:val="20"/>
                <w:lang w:eastAsia="ru-RU"/>
              </w:rPr>
              <w:t>ПРИЗЕМЛЕНИЯ В УПОР ЛЕЖА</w:t>
            </w:r>
          </w:p>
        </w:tc>
        <w:tc>
          <w:tcPr>
            <w:tcW w:w="2409" w:type="dxa"/>
            <w:tcBorders>
              <w:top w:val="single" w:sz="4" w:space="0" w:color="auto"/>
              <w:left w:val="single" w:sz="4" w:space="0" w:color="auto"/>
              <w:bottom w:val="single" w:sz="4" w:space="0" w:color="auto"/>
              <w:right w:val="nil"/>
            </w:tcBorders>
            <w:shd w:val="clear" w:color="auto" w:fill="FFFFFF"/>
            <w:vAlign w:val="center"/>
          </w:tcPr>
          <w:p w:rsidR="007532F9" w:rsidRPr="00DC44C2" w:rsidRDefault="007532F9" w:rsidP="00DF25DF">
            <w:pPr>
              <w:spacing w:after="0" w:line="200" w:lineRule="exact"/>
              <w:jc w:val="center"/>
              <w:rPr>
                <w:rFonts w:ascii="Times New Roman" w:eastAsia="Times New Roman" w:hAnsi="Times New Roman" w:cs="Times New Roman"/>
                <w:b/>
                <w:lang w:eastAsia="ru-RU"/>
              </w:rPr>
            </w:pPr>
            <w:r w:rsidRPr="00DC44C2">
              <w:rPr>
                <w:rFonts w:ascii="Times New Roman" w:eastAsia="Times New Roman" w:hAnsi="Times New Roman" w:cs="Arial"/>
                <w:b/>
                <w:color w:val="000000"/>
                <w:lang w:val="en-US"/>
              </w:rPr>
              <w:t>0</w:t>
            </w:r>
          </w:p>
        </w:tc>
        <w:tc>
          <w:tcPr>
            <w:tcW w:w="2977" w:type="dxa"/>
            <w:tcBorders>
              <w:top w:val="single" w:sz="4" w:space="0" w:color="auto"/>
              <w:left w:val="single" w:sz="4" w:space="0" w:color="auto"/>
              <w:bottom w:val="single" w:sz="4" w:space="0" w:color="auto"/>
              <w:right w:val="nil"/>
            </w:tcBorders>
            <w:shd w:val="clear" w:color="auto" w:fill="FFFFFF"/>
            <w:vAlign w:val="center"/>
          </w:tcPr>
          <w:p w:rsidR="007532F9" w:rsidRPr="00DC44C2" w:rsidRDefault="007532F9" w:rsidP="00DF25DF">
            <w:pPr>
              <w:spacing w:after="0" w:line="200" w:lineRule="exact"/>
              <w:jc w:val="center"/>
              <w:rPr>
                <w:rFonts w:ascii="Times New Roman" w:eastAsia="Times New Roman" w:hAnsi="Times New Roman" w:cs="Times New Roman"/>
                <w:b/>
                <w:lang w:eastAsia="ru-RU"/>
              </w:rPr>
            </w:pPr>
            <w:r w:rsidRPr="00DC44C2">
              <w:rPr>
                <w:rFonts w:ascii="Times New Roman" w:eastAsia="Times New Roman" w:hAnsi="Times New Roman" w:cs="Arial"/>
                <w:b/>
                <w:color w:val="000000"/>
                <w:lang w:eastAsia="ru-RU"/>
              </w:rPr>
              <w:t>Максимум 1</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tcPr>
          <w:p w:rsidR="007532F9" w:rsidRPr="00DC44C2" w:rsidRDefault="007532F9" w:rsidP="00DF25DF">
            <w:pPr>
              <w:spacing w:after="0" w:line="200" w:lineRule="exact"/>
              <w:jc w:val="center"/>
              <w:rPr>
                <w:rFonts w:ascii="Times New Roman" w:eastAsia="Times New Roman" w:hAnsi="Times New Roman" w:cs="Times New Roman"/>
                <w:b/>
                <w:lang w:eastAsia="ru-RU"/>
              </w:rPr>
            </w:pPr>
            <w:r w:rsidRPr="00DC44C2">
              <w:rPr>
                <w:rFonts w:ascii="Times New Roman" w:eastAsia="Times New Roman" w:hAnsi="Times New Roman" w:cs="Arial"/>
                <w:b/>
                <w:color w:val="000000"/>
                <w:lang w:eastAsia="ru-RU"/>
              </w:rPr>
              <w:t>Максимум 2</w:t>
            </w:r>
          </w:p>
        </w:tc>
      </w:tr>
      <w:tr w:rsidR="007532F9" w:rsidRPr="00DC44C2" w:rsidTr="00DF25DF">
        <w:trPr>
          <w:trHeight w:val="461"/>
        </w:trPr>
        <w:tc>
          <w:tcPr>
            <w:tcW w:w="2694" w:type="dxa"/>
            <w:tcBorders>
              <w:top w:val="single" w:sz="4" w:space="0" w:color="auto"/>
              <w:left w:val="single" w:sz="4" w:space="0" w:color="auto"/>
              <w:bottom w:val="single" w:sz="4" w:space="0" w:color="auto"/>
              <w:right w:val="nil"/>
            </w:tcBorders>
            <w:shd w:val="clear" w:color="auto" w:fill="FFFFFF"/>
          </w:tcPr>
          <w:p w:rsidR="007532F9" w:rsidRPr="00DC44C2" w:rsidRDefault="007532F9" w:rsidP="00DF25DF">
            <w:pPr>
              <w:spacing w:after="0" w:line="240" w:lineRule="auto"/>
              <w:jc w:val="center"/>
              <w:rPr>
                <w:rFonts w:ascii="Times New Roman" w:eastAsia="Times New Roman" w:hAnsi="Times New Roman" w:cs="Arial"/>
                <w:b/>
                <w:bCs/>
                <w:color w:val="000000"/>
                <w:sz w:val="20"/>
                <w:szCs w:val="20"/>
                <w:lang w:eastAsia="ru-RU"/>
              </w:rPr>
            </w:pPr>
            <w:r w:rsidRPr="00DC44C2">
              <w:rPr>
                <w:rFonts w:ascii="Times New Roman" w:eastAsia="Times New Roman" w:hAnsi="Times New Roman" w:cs="Arial"/>
                <w:b/>
                <w:bCs/>
                <w:color w:val="000000"/>
                <w:sz w:val="20"/>
                <w:szCs w:val="20"/>
                <w:lang w:eastAsia="ru-RU"/>
              </w:rPr>
              <w:t>ПРИЗЕМЛЕНИЯ В ШПАГАТ</w:t>
            </w:r>
          </w:p>
        </w:tc>
        <w:tc>
          <w:tcPr>
            <w:tcW w:w="2409" w:type="dxa"/>
            <w:tcBorders>
              <w:top w:val="single" w:sz="4" w:space="0" w:color="auto"/>
              <w:left w:val="single" w:sz="4" w:space="0" w:color="auto"/>
              <w:bottom w:val="single" w:sz="4" w:space="0" w:color="auto"/>
              <w:right w:val="nil"/>
            </w:tcBorders>
            <w:shd w:val="clear" w:color="auto" w:fill="FFFFFF"/>
            <w:vAlign w:val="center"/>
          </w:tcPr>
          <w:p w:rsidR="007532F9" w:rsidRPr="00DC44C2" w:rsidRDefault="007532F9" w:rsidP="00DF25DF">
            <w:pPr>
              <w:spacing w:after="0" w:line="200" w:lineRule="exact"/>
              <w:jc w:val="center"/>
              <w:rPr>
                <w:rFonts w:ascii="Times New Roman" w:eastAsia="Times New Roman" w:hAnsi="Times New Roman" w:cs="Arial"/>
                <w:b/>
                <w:color w:val="000000"/>
                <w:lang w:val="en-US"/>
              </w:rPr>
            </w:pPr>
            <w:proofErr w:type="spellStart"/>
            <w:r w:rsidRPr="00DC44C2">
              <w:rPr>
                <w:rFonts w:ascii="Times New Roman" w:eastAsia="Times New Roman" w:hAnsi="Times New Roman" w:cs="Arial"/>
                <w:b/>
                <w:color w:val="000000"/>
                <w:lang w:val="en-US"/>
              </w:rPr>
              <w:t>Максимум</w:t>
            </w:r>
            <w:proofErr w:type="spellEnd"/>
            <w:r w:rsidRPr="00DC44C2">
              <w:rPr>
                <w:rFonts w:ascii="Times New Roman" w:eastAsia="Times New Roman" w:hAnsi="Times New Roman" w:cs="Arial"/>
                <w:b/>
                <w:color w:val="000000"/>
                <w:lang w:val="en-US"/>
              </w:rPr>
              <w:t xml:space="preserve"> 1</w:t>
            </w:r>
          </w:p>
        </w:tc>
        <w:tc>
          <w:tcPr>
            <w:tcW w:w="2977" w:type="dxa"/>
            <w:tcBorders>
              <w:top w:val="single" w:sz="4" w:space="0" w:color="auto"/>
              <w:left w:val="single" w:sz="4" w:space="0" w:color="auto"/>
              <w:bottom w:val="single" w:sz="4" w:space="0" w:color="auto"/>
              <w:right w:val="nil"/>
            </w:tcBorders>
            <w:shd w:val="clear" w:color="auto" w:fill="FFFFFF"/>
            <w:vAlign w:val="center"/>
          </w:tcPr>
          <w:p w:rsidR="007532F9" w:rsidRPr="00DC44C2" w:rsidRDefault="007532F9" w:rsidP="00DF25DF">
            <w:pPr>
              <w:spacing w:after="0" w:line="200" w:lineRule="exact"/>
              <w:jc w:val="center"/>
              <w:rPr>
                <w:rFonts w:ascii="Times New Roman" w:eastAsia="Times New Roman" w:hAnsi="Times New Roman" w:cs="Arial"/>
                <w:b/>
                <w:color w:val="000000"/>
                <w:lang w:eastAsia="ru-RU"/>
              </w:rPr>
            </w:pPr>
            <w:r w:rsidRPr="00DC44C2">
              <w:rPr>
                <w:rFonts w:ascii="Times New Roman" w:eastAsia="Times New Roman" w:hAnsi="Times New Roman" w:cs="Arial"/>
                <w:b/>
                <w:color w:val="000000"/>
                <w:lang w:eastAsia="ru-RU"/>
              </w:rPr>
              <w:t>Максимум 1</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tcPr>
          <w:p w:rsidR="007532F9" w:rsidRPr="00DC44C2" w:rsidRDefault="007532F9" w:rsidP="00DF25DF">
            <w:pPr>
              <w:spacing w:after="0" w:line="200" w:lineRule="exact"/>
              <w:jc w:val="center"/>
              <w:rPr>
                <w:rFonts w:ascii="Times New Roman" w:eastAsia="Times New Roman" w:hAnsi="Times New Roman" w:cs="Arial"/>
                <w:b/>
                <w:color w:val="000000"/>
                <w:lang w:eastAsia="ru-RU"/>
              </w:rPr>
            </w:pPr>
            <w:r w:rsidRPr="00DC44C2">
              <w:rPr>
                <w:rFonts w:ascii="Times New Roman" w:eastAsia="Times New Roman" w:hAnsi="Times New Roman" w:cs="Arial"/>
                <w:b/>
                <w:color w:val="000000"/>
                <w:lang w:eastAsia="ru-RU"/>
              </w:rPr>
              <w:t>Максимум 2</w:t>
            </w:r>
          </w:p>
        </w:tc>
      </w:tr>
      <w:tr w:rsidR="007532F9" w:rsidRPr="00DC44C2" w:rsidTr="00DF25DF">
        <w:trPr>
          <w:trHeight w:val="437"/>
        </w:trPr>
        <w:tc>
          <w:tcPr>
            <w:tcW w:w="2694" w:type="dxa"/>
            <w:tcBorders>
              <w:top w:val="single" w:sz="4" w:space="0" w:color="auto"/>
              <w:left w:val="single" w:sz="4" w:space="0" w:color="auto"/>
              <w:bottom w:val="nil"/>
              <w:right w:val="nil"/>
            </w:tcBorders>
            <w:shd w:val="clear" w:color="auto" w:fill="FFFFFF"/>
            <w:vAlign w:val="center"/>
          </w:tcPr>
          <w:p w:rsidR="007532F9" w:rsidRPr="00DC44C2" w:rsidRDefault="007532F9" w:rsidP="00DF25DF">
            <w:pPr>
              <w:spacing w:after="0" w:line="200" w:lineRule="exact"/>
              <w:jc w:val="center"/>
              <w:rPr>
                <w:rFonts w:ascii="Times New Roman" w:eastAsia="Times New Roman" w:hAnsi="Times New Roman" w:cs="Times New Roman"/>
                <w:b/>
                <w:sz w:val="20"/>
                <w:szCs w:val="20"/>
                <w:lang w:eastAsia="ru-RU"/>
              </w:rPr>
            </w:pPr>
            <w:r w:rsidRPr="00DC44C2">
              <w:rPr>
                <w:rFonts w:ascii="Times New Roman" w:eastAsia="Times New Roman" w:hAnsi="Times New Roman" w:cs="Arial"/>
                <w:b/>
                <w:bCs/>
                <w:color w:val="000000"/>
                <w:sz w:val="20"/>
                <w:szCs w:val="20"/>
                <w:lang w:eastAsia="ru-RU"/>
              </w:rPr>
              <w:t>НАБОР ЭЛЕМЕНТОВ</w:t>
            </w:r>
          </w:p>
        </w:tc>
        <w:tc>
          <w:tcPr>
            <w:tcW w:w="2409" w:type="dxa"/>
            <w:tcBorders>
              <w:top w:val="single" w:sz="4" w:space="0" w:color="auto"/>
              <w:left w:val="single" w:sz="4" w:space="0" w:color="auto"/>
              <w:bottom w:val="nil"/>
              <w:right w:val="single" w:sz="4" w:space="0" w:color="auto"/>
            </w:tcBorders>
            <w:shd w:val="clear" w:color="auto" w:fill="FFFFFF"/>
            <w:vAlign w:val="center"/>
          </w:tcPr>
          <w:p w:rsidR="007532F9" w:rsidRPr="00DC44C2" w:rsidRDefault="007532F9" w:rsidP="00DF25DF">
            <w:pPr>
              <w:spacing w:after="0" w:line="200" w:lineRule="exact"/>
              <w:jc w:val="center"/>
              <w:rPr>
                <w:rFonts w:ascii="Times New Roman" w:eastAsia="Times New Roman" w:hAnsi="Times New Roman" w:cs="Times New Roman"/>
                <w:b/>
                <w:lang w:eastAsia="ru-RU"/>
              </w:rPr>
            </w:pPr>
            <w:r w:rsidRPr="00DC44C2">
              <w:rPr>
                <w:rFonts w:ascii="Times New Roman" w:eastAsia="Times New Roman" w:hAnsi="Times New Roman" w:cs="Arial"/>
                <w:b/>
                <w:color w:val="000000"/>
                <w:spacing w:val="-10"/>
                <w:lang w:eastAsia="ru-RU"/>
              </w:rPr>
              <w:t>1 элемент из каждой группы</w:t>
            </w:r>
          </w:p>
        </w:tc>
        <w:tc>
          <w:tcPr>
            <w:tcW w:w="2977" w:type="dxa"/>
            <w:tcBorders>
              <w:top w:val="single" w:sz="4" w:space="0" w:color="auto"/>
              <w:left w:val="single" w:sz="4" w:space="0" w:color="auto"/>
              <w:bottom w:val="nil"/>
              <w:right w:val="single" w:sz="4" w:space="0" w:color="auto"/>
            </w:tcBorders>
            <w:shd w:val="clear" w:color="auto" w:fill="FFFFFF"/>
            <w:vAlign w:val="center"/>
          </w:tcPr>
          <w:p w:rsidR="007532F9" w:rsidRPr="00DC44C2" w:rsidRDefault="007532F9" w:rsidP="00DF25DF">
            <w:pPr>
              <w:spacing w:after="0" w:line="200" w:lineRule="exact"/>
              <w:jc w:val="center"/>
              <w:rPr>
                <w:rFonts w:ascii="Times New Roman" w:eastAsia="Times New Roman" w:hAnsi="Times New Roman" w:cs="Times New Roman"/>
                <w:b/>
                <w:lang w:eastAsia="ru-RU"/>
              </w:rPr>
            </w:pPr>
          </w:p>
        </w:tc>
        <w:tc>
          <w:tcPr>
            <w:tcW w:w="2835" w:type="dxa"/>
            <w:tcBorders>
              <w:top w:val="single" w:sz="4" w:space="0" w:color="auto"/>
              <w:left w:val="single" w:sz="4" w:space="0" w:color="auto"/>
              <w:bottom w:val="nil"/>
              <w:right w:val="single" w:sz="4" w:space="0" w:color="auto"/>
            </w:tcBorders>
            <w:shd w:val="clear" w:color="auto" w:fill="FFFFFF"/>
            <w:vAlign w:val="center"/>
          </w:tcPr>
          <w:p w:rsidR="007532F9" w:rsidRPr="00DC44C2" w:rsidRDefault="007532F9" w:rsidP="00DF25DF">
            <w:pPr>
              <w:spacing w:after="0" w:line="200" w:lineRule="exact"/>
              <w:jc w:val="center"/>
              <w:rPr>
                <w:rFonts w:ascii="Times New Roman" w:eastAsia="Times New Roman" w:hAnsi="Times New Roman" w:cs="Times New Roman"/>
                <w:b/>
                <w:lang w:eastAsia="ru-RU"/>
              </w:rPr>
            </w:pPr>
          </w:p>
        </w:tc>
      </w:tr>
      <w:tr w:rsidR="007532F9" w:rsidRPr="00DC44C2" w:rsidTr="00DF25DF">
        <w:trPr>
          <w:trHeight w:val="384"/>
        </w:trPr>
        <w:tc>
          <w:tcPr>
            <w:tcW w:w="2694" w:type="dxa"/>
            <w:tcBorders>
              <w:top w:val="single" w:sz="4" w:space="0" w:color="auto"/>
              <w:left w:val="single" w:sz="4" w:space="0" w:color="auto"/>
              <w:bottom w:val="nil"/>
              <w:right w:val="nil"/>
            </w:tcBorders>
            <w:shd w:val="clear" w:color="auto" w:fill="FFFFFF"/>
            <w:vAlign w:val="center"/>
          </w:tcPr>
          <w:p w:rsidR="007532F9" w:rsidRPr="00DC44C2" w:rsidRDefault="007532F9" w:rsidP="00DF25DF">
            <w:pPr>
              <w:spacing w:after="0" w:line="200" w:lineRule="exact"/>
              <w:jc w:val="center"/>
              <w:rPr>
                <w:rFonts w:ascii="Times New Roman" w:eastAsia="Times New Roman" w:hAnsi="Times New Roman" w:cs="Times New Roman"/>
                <w:b/>
                <w:sz w:val="20"/>
                <w:szCs w:val="20"/>
                <w:lang w:eastAsia="ru-RU"/>
              </w:rPr>
            </w:pPr>
            <w:r w:rsidRPr="00DC44C2">
              <w:rPr>
                <w:rFonts w:ascii="Times New Roman" w:eastAsia="Times New Roman" w:hAnsi="Times New Roman" w:cs="Arial"/>
                <w:b/>
                <w:bCs/>
                <w:color w:val="000000"/>
                <w:sz w:val="20"/>
                <w:szCs w:val="20"/>
                <w:lang w:eastAsia="ru-RU"/>
              </w:rPr>
              <w:t>ПИРАМИДЫ</w:t>
            </w:r>
          </w:p>
        </w:tc>
        <w:tc>
          <w:tcPr>
            <w:tcW w:w="2409" w:type="dxa"/>
            <w:tcBorders>
              <w:top w:val="single" w:sz="4" w:space="0" w:color="auto"/>
              <w:left w:val="single" w:sz="4" w:space="0" w:color="auto"/>
              <w:bottom w:val="nil"/>
              <w:right w:val="nil"/>
            </w:tcBorders>
            <w:shd w:val="clear" w:color="auto" w:fill="FFFFFF"/>
            <w:vAlign w:val="bottom"/>
          </w:tcPr>
          <w:p w:rsidR="007532F9" w:rsidRPr="00DC44C2" w:rsidRDefault="007532F9" w:rsidP="00DF25DF">
            <w:pPr>
              <w:spacing w:after="0" w:line="200" w:lineRule="exact"/>
              <w:jc w:val="center"/>
              <w:rPr>
                <w:rFonts w:ascii="Times New Roman" w:eastAsia="Times New Roman" w:hAnsi="Times New Roman" w:cs="Times New Roman"/>
                <w:b/>
                <w:lang w:eastAsia="ru-RU"/>
              </w:rPr>
            </w:pPr>
            <w:r w:rsidRPr="00DC44C2">
              <w:rPr>
                <w:rFonts w:ascii="Times New Roman" w:eastAsia="Times New Roman" w:hAnsi="Times New Roman" w:cs="Arial"/>
                <w:b/>
                <w:color w:val="000000"/>
                <w:spacing w:val="-10"/>
                <w:lang w:eastAsia="ru-RU"/>
              </w:rPr>
              <w:t>0</w:t>
            </w:r>
          </w:p>
        </w:tc>
        <w:tc>
          <w:tcPr>
            <w:tcW w:w="2977" w:type="dxa"/>
            <w:tcBorders>
              <w:top w:val="single" w:sz="4" w:space="0" w:color="auto"/>
              <w:left w:val="single" w:sz="4" w:space="0" w:color="auto"/>
              <w:bottom w:val="nil"/>
              <w:right w:val="nil"/>
            </w:tcBorders>
            <w:shd w:val="clear" w:color="auto" w:fill="FFFFFF"/>
            <w:vAlign w:val="center"/>
          </w:tcPr>
          <w:p w:rsidR="007532F9" w:rsidRPr="00DC44C2" w:rsidRDefault="007532F9" w:rsidP="00DF25DF">
            <w:pPr>
              <w:spacing w:after="0" w:line="200" w:lineRule="exact"/>
              <w:jc w:val="center"/>
              <w:rPr>
                <w:rFonts w:ascii="Times New Roman" w:eastAsia="Times New Roman" w:hAnsi="Times New Roman" w:cs="Times New Roman"/>
                <w:b/>
                <w:lang w:eastAsia="ru-RU"/>
              </w:rPr>
            </w:pPr>
            <w:r w:rsidRPr="00DC44C2">
              <w:rPr>
                <w:rFonts w:ascii="Times New Roman" w:eastAsia="Times New Roman" w:hAnsi="Times New Roman" w:cs="Arial"/>
                <w:b/>
                <w:color w:val="000000"/>
                <w:spacing w:val="-10"/>
                <w:lang w:eastAsia="ru-RU"/>
              </w:rPr>
              <w:t>1 (Необязательно)</w:t>
            </w:r>
          </w:p>
        </w:tc>
        <w:tc>
          <w:tcPr>
            <w:tcW w:w="2835" w:type="dxa"/>
            <w:tcBorders>
              <w:top w:val="single" w:sz="4" w:space="0" w:color="auto"/>
              <w:left w:val="single" w:sz="4" w:space="0" w:color="auto"/>
              <w:bottom w:val="nil"/>
              <w:right w:val="single" w:sz="4" w:space="0" w:color="auto"/>
            </w:tcBorders>
            <w:shd w:val="clear" w:color="auto" w:fill="FFFFFF"/>
            <w:vAlign w:val="bottom"/>
          </w:tcPr>
          <w:p w:rsidR="007532F9" w:rsidRPr="00DC44C2" w:rsidRDefault="007532F9" w:rsidP="00DF25DF">
            <w:pPr>
              <w:spacing w:after="0" w:line="200" w:lineRule="exact"/>
              <w:jc w:val="center"/>
              <w:rPr>
                <w:rFonts w:ascii="Times New Roman" w:eastAsia="Times New Roman" w:hAnsi="Times New Roman" w:cs="Times New Roman"/>
                <w:b/>
                <w:lang w:eastAsia="ru-RU"/>
              </w:rPr>
            </w:pPr>
            <w:r w:rsidRPr="00DC44C2">
              <w:rPr>
                <w:rFonts w:ascii="Times New Roman" w:eastAsia="Times New Roman" w:hAnsi="Times New Roman" w:cs="Arial"/>
                <w:b/>
                <w:color w:val="000000"/>
                <w:spacing w:val="-10"/>
                <w:lang w:eastAsia="ru-RU"/>
              </w:rPr>
              <w:t>1</w:t>
            </w:r>
          </w:p>
        </w:tc>
      </w:tr>
      <w:tr w:rsidR="007532F9" w:rsidRPr="00DC44C2" w:rsidTr="00DF25DF">
        <w:trPr>
          <w:trHeight w:val="1090"/>
        </w:trPr>
        <w:tc>
          <w:tcPr>
            <w:tcW w:w="2694" w:type="dxa"/>
            <w:tcBorders>
              <w:top w:val="single" w:sz="4" w:space="0" w:color="auto"/>
              <w:left w:val="single" w:sz="4" w:space="0" w:color="auto"/>
              <w:bottom w:val="nil"/>
              <w:right w:val="nil"/>
            </w:tcBorders>
            <w:shd w:val="clear" w:color="auto" w:fill="FFFFFF"/>
            <w:vAlign w:val="center"/>
          </w:tcPr>
          <w:p w:rsidR="007532F9" w:rsidRPr="00DC44C2" w:rsidRDefault="007532F9" w:rsidP="00DF25DF">
            <w:pPr>
              <w:spacing w:after="0" w:line="200" w:lineRule="exact"/>
              <w:jc w:val="center"/>
              <w:rPr>
                <w:rFonts w:ascii="Times New Roman" w:eastAsia="Times New Roman" w:hAnsi="Times New Roman" w:cs="Times New Roman"/>
                <w:b/>
                <w:sz w:val="20"/>
                <w:szCs w:val="20"/>
                <w:lang w:eastAsia="ru-RU"/>
              </w:rPr>
            </w:pPr>
            <w:r w:rsidRPr="00DC44C2">
              <w:rPr>
                <w:rFonts w:ascii="Times New Roman" w:eastAsia="Times New Roman" w:hAnsi="Times New Roman" w:cs="Arial"/>
                <w:b/>
                <w:bCs/>
                <w:color w:val="000000"/>
                <w:sz w:val="20"/>
                <w:szCs w:val="20"/>
                <w:lang w:eastAsia="ru-RU"/>
              </w:rPr>
              <w:t>ОДЕЖДА</w:t>
            </w:r>
          </w:p>
        </w:tc>
        <w:tc>
          <w:tcPr>
            <w:tcW w:w="2409" w:type="dxa"/>
            <w:tcBorders>
              <w:top w:val="single" w:sz="4" w:space="0" w:color="auto"/>
              <w:left w:val="single" w:sz="4" w:space="0" w:color="auto"/>
              <w:bottom w:val="nil"/>
              <w:right w:val="nil"/>
            </w:tcBorders>
            <w:shd w:val="clear" w:color="auto" w:fill="FFFFFF"/>
            <w:vAlign w:val="center"/>
          </w:tcPr>
          <w:p w:rsidR="007532F9" w:rsidRPr="00DC44C2" w:rsidRDefault="007532F9" w:rsidP="00DF25DF">
            <w:pPr>
              <w:spacing w:after="0" w:line="240" w:lineRule="auto"/>
              <w:jc w:val="center"/>
              <w:rPr>
                <w:rFonts w:ascii="Times New Roman" w:eastAsia="Times New Roman" w:hAnsi="Times New Roman" w:cs="Times New Roman"/>
                <w:b/>
                <w:lang w:eastAsia="ru-RU"/>
              </w:rPr>
            </w:pPr>
            <w:r w:rsidRPr="00DC44C2">
              <w:rPr>
                <w:rFonts w:ascii="Times New Roman" w:eastAsia="Times New Roman" w:hAnsi="Times New Roman" w:cs="Arial"/>
                <w:b/>
                <w:color w:val="000000"/>
                <w:spacing w:val="-10"/>
                <w:lang w:eastAsia="ru-RU"/>
              </w:rPr>
              <w:t>По правилам ФИЖ</w:t>
            </w:r>
            <w:proofErr w:type="gramStart"/>
            <w:r w:rsidRPr="00DC44C2">
              <w:rPr>
                <w:rFonts w:ascii="Times New Roman" w:eastAsia="Times New Roman" w:hAnsi="Times New Roman" w:cs="Arial"/>
                <w:b/>
                <w:color w:val="000000"/>
                <w:spacing w:val="-10"/>
                <w:lang w:eastAsia="ru-RU"/>
              </w:rPr>
              <w:t xml:space="preserve"> Р</w:t>
            </w:r>
            <w:proofErr w:type="gramEnd"/>
            <w:r w:rsidRPr="00DC44C2">
              <w:rPr>
                <w:rFonts w:ascii="Times New Roman" w:eastAsia="Times New Roman" w:hAnsi="Times New Roman" w:cs="Arial"/>
                <w:b/>
                <w:color w:val="000000"/>
                <w:spacing w:val="-10"/>
                <w:lang w:eastAsia="ru-RU"/>
              </w:rPr>
              <w:t>азрешается дополнительное трико Для всех девочек и мальчиков разрешены шорты подходящей модели</w:t>
            </w:r>
          </w:p>
        </w:tc>
        <w:tc>
          <w:tcPr>
            <w:tcW w:w="2977" w:type="dxa"/>
            <w:tcBorders>
              <w:top w:val="single" w:sz="4" w:space="0" w:color="auto"/>
              <w:left w:val="single" w:sz="4" w:space="0" w:color="auto"/>
              <w:bottom w:val="nil"/>
              <w:right w:val="nil"/>
            </w:tcBorders>
            <w:shd w:val="clear" w:color="auto" w:fill="FFFFFF"/>
            <w:vAlign w:val="center"/>
          </w:tcPr>
          <w:p w:rsidR="007532F9" w:rsidRPr="00DC44C2" w:rsidRDefault="007532F9" w:rsidP="00DF25DF">
            <w:pPr>
              <w:spacing w:after="0" w:line="200" w:lineRule="exact"/>
              <w:jc w:val="center"/>
              <w:rPr>
                <w:rFonts w:ascii="Times New Roman" w:eastAsia="Times New Roman" w:hAnsi="Times New Roman" w:cs="Times New Roman"/>
                <w:b/>
                <w:lang w:eastAsia="ru-RU"/>
              </w:rPr>
            </w:pPr>
            <w:r w:rsidRPr="00DC44C2">
              <w:rPr>
                <w:rFonts w:ascii="Times New Roman" w:eastAsia="Times New Roman" w:hAnsi="Times New Roman" w:cs="Arial"/>
                <w:b/>
                <w:color w:val="000000"/>
                <w:spacing w:val="-10"/>
                <w:lang w:eastAsia="ru-RU"/>
              </w:rPr>
              <w:t>По правилам ФИЖ</w:t>
            </w:r>
          </w:p>
        </w:tc>
        <w:tc>
          <w:tcPr>
            <w:tcW w:w="2835" w:type="dxa"/>
            <w:tcBorders>
              <w:top w:val="single" w:sz="4" w:space="0" w:color="auto"/>
              <w:left w:val="single" w:sz="4" w:space="0" w:color="auto"/>
              <w:bottom w:val="nil"/>
              <w:right w:val="single" w:sz="4" w:space="0" w:color="auto"/>
            </w:tcBorders>
            <w:shd w:val="clear" w:color="auto" w:fill="FFFFFF"/>
            <w:vAlign w:val="center"/>
          </w:tcPr>
          <w:p w:rsidR="007532F9" w:rsidRPr="00DC44C2" w:rsidRDefault="007532F9" w:rsidP="00DF25DF">
            <w:pPr>
              <w:spacing w:after="0" w:line="200" w:lineRule="exact"/>
              <w:jc w:val="center"/>
              <w:rPr>
                <w:rFonts w:ascii="Times New Roman" w:eastAsia="Times New Roman" w:hAnsi="Times New Roman" w:cs="Times New Roman"/>
                <w:b/>
                <w:lang w:eastAsia="ru-RU"/>
              </w:rPr>
            </w:pPr>
            <w:r w:rsidRPr="00DC44C2">
              <w:rPr>
                <w:rFonts w:ascii="Times New Roman" w:eastAsia="Times New Roman" w:hAnsi="Times New Roman" w:cs="Arial"/>
                <w:b/>
                <w:color w:val="000000"/>
                <w:spacing w:val="-10"/>
                <w:lang w:eastAsia="ru-RU"/>
              </w:rPr>
              <w:t>По правилам ФИЖ</w:t>
            </w:r>
          </w:p>
        </w:tc>
      </w:tr>
      <w:tr w:rsidR="007532F9" w:rsidRPr="00DC44C2" w:rsidTr="00DF25DF">
        <w:trPr>
          <w:trHeight w:val="845"/>
        </w:trPr>
        <w:tc>
          <w:tcPr>
            <w:tcW w:w="2694" w:type="dxa"/>
            <w:tcBorders>
              <w:top w:val="single" w:sz="4" w:space="0" w:color="auto"/>
              <w:left w:val="single" w:sz="4" w:space="0" w:color="auto"/>
              <w:bottom w:val="single" w:sz="4" w:space="0" w:color="auto"/>
              <w:right w:val="nil"/>
            </w:tcBorders>
            <w:shd w:val="clear" w:color="auto" w:fill="FFFFFF"/>
            <w:vAlign w:val="center"/>
          </w:tcPr>
          <w:p w:rsidR="007532F9" w:rsidRPr="00DC44C2" w:rsidRDefault="007532F9" w:rsidP="00DF25DF">
            <w:pPr>
              <w:spacing w:after="0" w:line="200" w:lineRule="exact"/>
              <w:jc w:val="center"/>
              <w:rPr>
                <w:rFonts w:ascii="Times New Roman" w:eastAsia="Times New Roman" w:hAnsi="Times New Roman" w:cs="Times New Roman"/>
                <w:b/>
                <w:sz w:val="20"/>
                <w:szCs w:val="20"/>
                <w:lang w:eastAsia="ru-RU"/>
              </w:rPr>
            </w:pPr>
            <w:r w:rsidRPr="00DC44C2">
              <w:rPr>
                <w:rFonts w:ascii="Times New Roman" w:eastAsia="Times New Roman" w:hAnsi="Times New Roman" w:cs="Arial"/>
                <w:b/>
                <w:bCs/>
                <w:color w:val="000000"/>
                <w:sz w:val="20"/>
                <w:szCs w:val="20"/>
                <w:lang w:eastAsia="ru-RU"/>
              </w:rPr>
              <w:t>БРИГАДА СУДЕЙ</w:t>
            </w:r>
          </w:p>
        </w:tc>
        <w:tc>
          <w:tcPr>
            <w:tcW w:w="8221"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7532F9" w:rsidRPr="00DC44C2" w:rsidRDefault="007532F9" w:rsidP="00DF25DF">
            <w:pPr>
              <w:spacing w:after="0" w:line="240" w:lineRule="auto"/>
              <w:jc w:val="center"/>
              <w:rPr>
                <w:rFonts w:ascii="Times New Roman" w:eastAsia="Times New Roman" w:hAnsi="Times New Roman" w:cs="Times New Roman"/>
                <w:b/>
                <w:lang w:eastAsia="ru-RU"/>
              </w:rPr>
            </w:pPr>
            <w:r w:rsidRPr="00DC44C2">
              <w:rPr>
                <w:rFonts w:ascii="Times New Roman" w:eastAsia="Times New Roman" w:hAnsi="Times New Roman" w:cs="Arial"/>
                <w:b/>
                <w:color w:val="000000"/>
                <w:spacing w:val="-10"/>
                <w:lang w:eastAsia="ru-RU"/>
              </w:rPr>
              <w:t xml:space="preserve">2-4-судьи </w:t>
            </w:r>
            <w:r w:rsidRPr="00DC44C2">
              <w:rPr>
                <w:rFonts w:ascii="Times New Roman" w:eastAsia="Times New Roman" w:hAnsi="Times New Roman" w:cs="Arial"/>
                <w:b/>
                <w:color w:val="000000"/>
                <w:spacing w:val="-10"/>
                <w:lang w:val="en-US"/>
              </w:rPr>
              <w:t>APT</w:t>
            </w:r>
            <w:r w:rsidRPr="00DC44C2">
              <w:rPr>
                <w:rFonts w:ascii="Times New Roman" w:eastAsia="Times New Roman" w:hAnsi="Times New Roman" w:cs="Arial"/>
                <w:b/>
                <w:color w:val="000000"/>
                <w:spacing w:val="-10"/>
              </w:rPr>
              <w:t xml:space="preserve">, </w:t>
            </w:r>
            <w:r w:rsidRPr="00DC44C2">
              <w:rPr>
                <w:rFonts w:ascii="Times New Roman" w:eastAsia="Times New Roman" w:hAnsi="Times New Roman" w:cs="Arial"/>
                <w:b/>
                <w:color w:val="000000"/>
                <w:spacing w:val="-10"/>
                <w:lang w:eastAsia="ru-RU"/>
              </w:rPr>
              <w:t xml:space="preserve">2-4-судьи </w:t>
            </w:r>
            <w:proofErr w:type="gramStart"/>
            <w:r w:rsidRPr="00DC44C2">
              <w:rPr>
                <w:rFonts w:ascii="Times New Roman" w:eastAsia="Times New Roman" w:hAnsi="Times New Roman" w:cs="Arial"/>
                <w:b/>
                <w:color w:val="000000"/>
                <w:spacing w:val="-10"/>
                <w:lang w:eastAsia="ru-RU"/>
              </w:rPr>
              <w:t>ИСП</w:t>
            </w:r>
            <w:proofErr w:type="gramEnd"/>
            <w:r w:rsidRPr="00DC44C2">
              <w:rPr>
                <w:rFonts w:ascii="Times New Roman" w:eastAsia="Times New Roman" w:hAnsi="Times New Roman" w:cs="Arial"/>
                <w:b/>
                <w:color w:val="000000"/>
                <w:spacing w:val="-10"/>
                <w:lang w:eastAsia="ru-RU"/>
              </w:rPr>
              <w:t>, 2-судьи СЛОЖИ, 2-ЛИНИЯ, 1-ВРЕМЯ, 1-Председатель бригады судей , Оценивают согласно правилам для судей ФИЖ, Техническим Инструкциям ФИЖ, правилам соревнований Аэробной Гимнастики</w:t>
            </w:r>
          </w:p>
        </w:tc>
      </w:tr>
    </w:tbl>
    <w:p w:rsidR="007532F9" w:rsidRPr="00DC44C2" w:rsidRDefault="007532F9" w:rsidP="007532F9">
      <w:pPr>
        <w:spacing w:after="0" w:line="240" w:lineRule="auto"/>
        <w:rPr>
          <w:rFonts w:ascii="Times New Roman" w:hAnsi="Times New Roman" w:cs="Arial"/>
          <w:b/>
          <w:bCs/>
          <w:spacing w:val="-10"/>
          <w:u w:val="single"/>
        </w:rPr>
      </w:pPr>
      <w:bookmarkStart w:id="0" w:name="bookmark0"/>
    </w:p>
    <w:p w:rsidR="007532F9" w:rsidRPr="00DC44C2" w:rsidRDefault="007532F9" w:rsidP="007532F9">
      <w:pPr>
        <w:spacing w:after="0" w:line="240" w:lineRule="auto"/>
        <w:jc w:val="center"/>
        <w:rPr>
          <w:rFonts w:ascii="Times New Roman" w:hAnsi="Times New Roman" w:cs="Arial"/>
          <w:b/>
          <w:bCs/>
          <w:spacing w:val="-10"/>
          <w:sz w:val="18"/>
          <w:szCs w:val="18"/>
          <w:u w:val="single"/>
        </w:rPr>
      </w:pPr>
      <w:r w:rsidRPr="00DC44C2">
        <w:rPr>
          <w:rFonts w:ascii="Times New Roman" w:hAnsi="Times New Roman" w:cs="Arial"/>
          <w:b/>
          <w:bCs/>
          <w:spacing w:val="-10"/>
          <w:sz w:val="18"/>
          <w:szCs w:val="18"/>
          <w:u w:val="single"/>
        </w:rPr>
        <w:t>СБАВКИ</w:t>
      </w:r>
      <w:bookmarkEnd w:id="0"/>
    </w:p>
    <w:p w:rsidR="007532F9" w:rsidRPr="00DC44C2" w:rsidRDefault="007532F9" w:rsidP="007532F9">
      <w:pPr>
        <w:spacing w:after="0" w:line="240" w:lineRule="auto"/>
        <w:rPr>
          <w:rFonts w:ascii="Times New Roman" w:eastAsia="Times New Roman" w:hAnsi="Times New Roman" w:cs="Times New Roman"/>
          <w:b/>
          <w:color w:val="000000"/>
          <w:sz w:val="20"/>
          <w:szCs w:val="20"/>
          <w:lang w:eastAsia="ru-RU"/>
        </w:rPr>
      </w:pPr>
    </w:p>
    <w:tbl>
      <w:tblPr>
        <w:tblW w:w="10491" w:type="dxa"/>
        <w:tblInd w:w="-993" w:type="dxa"/>
        <w:tblLayout w:type="fixed"/>
        <w:tblCellMar>
          <w:left w:w="0" w:type="dxa"/>
          <w:right w:w="0" w:type="dxa"/>
        </w:tblCellMar>
        <w:tblLook w:val="0000"/>
      </w:tblPr>
      <w:tblGrid>
        <w:gridCol w:w="1844"/>
        <w:gridCol w:w="2693"/>
        <w:gridCol w:w="3119"/>
        <w:gridCol w:w="2835"/>
      </w:tblGrid>
      <w:tr w:rsidR="007532F9" w:rsidRPr="00DC44C2" w:rsidTr="00DF25DF">
        <w:trPr>
          <w:trHeight w:val="478"/>
        </w:trPr>
        <w:tc>
          <w:tcPr>
            <w:tcW w:w="1844" w:type="dxa"/>
            <w:tcBorders>
              <w:top w:val="nil"/>
              <w:left w:val="nil"/>
              <w:bottom w:val="nil"/>
              <w:right w:val="nil"/>
            </w:tcBorders>
            <w:shd w:val="clear" w:color="auto" w:fill="FFFFFF"/>
          </w:tcPr>
          <w:p w:rsidR="007532F9" w:rsidRPr="00DC44C2" w:rsidRDefault="007532F9" w:rsidP="00DF25DF">
            <w:pPr>
              <w:spacing w:after="0" w:line="240" w:lineRule="auto"/>
              <w:rPr>
                <w:rFonts w:ascii="Times New Roman" w:eastAsia="Times New Roman" w:hAnsi="Times New Roman" w:cs="Times New Roman"/>
                <w:b/>
                <w:lang w:eastAsia="ru-RU"/>
              </w:rPr>
            </w:pPr>
          </w:p>
        </w:tc>
        <w:tc>
          <w:tcPr>
            <w:tcW w:w="2693" w:type="dxa"/>
            <w:tcBorders>
              <w:top w:val="single" w:sz="4" w:space="0" w:color="auto"/>
              <w:left w:val="single" w:sz="4" w:space="0" w:color="auto"/>
              <w:bottom w:val="nil"/>
              <w:right w:val="nil"/>
            </w:tcBorders>
            <w:shd w:val="clear" w:color="auto" w:fill="FFFFFF"/>
            <w:vAlign w:val="bottom"/>
          </w:tcPr>
          <w:p w:rsidR="007532F9" w:rsidRPr="00DC44C2" w:rsidRDefault="007532F9" w:rsidP="00DF25DF">
            <w:pPr>
              <w:spacing w:after="0" w:line="240" w:lineRule="auto"/>
              <w:rPr>
                <w:rFonts w:ascii="Times New Roman" w:eastAsia="Times New Roman" w:hAnsi="Times New Roman" w:cs="Times New Roman"/>
                <w:b/>
                <w:lang w:eastAsia="ru-RU"/>
              </w:rPr>
            </w:pPr>
            <w:r w:rsidRPr="00DC44C2">
              <w:rPr>
                <w:rFonts w:ascii="Times New Roman" w:eastAsia="Times New Roman" w:hAnsi="Times New Roman" w:cs="Arial"/>
                <w:b/>
                <w:bCs/>
                <w:color w:val="000000"/>
                <w:spacing w:val="-10"/>
                <w:lang w:eastAsia="ru-RU"/>
              </w:rPr>
              <w:t>Для национального развития</w:t>
            </w:r>
          </w:p>
        </w:tc>
        <w:tc>
          <w:tcPr>
            <w:tcW w:w="3119" w:type="dxa"/>
            <w:tcBorders>
              <w:top w:val="single" w:sz="4" w:space="0" w:color="auto"/>
              <w:left w:val="single" w:sz="4" w:space="0" w:color="auto"/>
              <w:bottom w:val="nil"/>
              <w:right w:val="nil"/>
            </w:tcBorders>
            <w:shd w:val="clear" w:color="auto" w:fill="FFFFFF"/>
            <w:vAlign w:val="center"/>
          </w:tcPr>
          <w:p w:rsidR="007532F9" w:rsidRPr="00DC44C2" w:rsidRDefault="007532F9" w:rsidP="00DF25DF">
            <w:pPr>
              <w:spacing w:after="0" w:line="230" w:lineRule="exact"/>
              <w:rPr>
                <w:rFonts w:ascii="Times New Roman" w:eastAsia="Times New Roman" w:hAnsi="Times New Roman" w:cs="Times New Roman"/>
                <w:b/>
                <w:lang w:eastAsia="ru-RU"/>
              </w:rPr>
            </w:pPr>
            <w:r w:rsidRPr="00DC44C2">
              <w:rPr>
                <w:rFonts w:ascii="Times New Roman" w:eastAsia="Times New Roman" w:hAnsi="Times New Roman" w:cs="Arial"/>
                <w:b/>
                <w:bCs/>
                <w:color w:val="000000"/>
                <w:spacing w:val="-10"/>
                <w:lang w:eastAsia="ru-RU"/>
              </w:rPr>
              <w:t>Возрастная Группа 1</w:t>
            </w:r>
          </w:p>
        </w:tc>
        <w:tc>
          <w:tcPr>
            <w:tcW w:w="2835" w:type="dxa"/>
            <w:tcBorders>
              <w:top w:val="single" w:sz="4" w:space="0" w:color="auto"/>
              <w:left w:val="single" w:sz="4" w:space="0" w:color="auto"/>
              <w:bottom w:val="nil"/>
              <w:right w:val="single" w:sz="4" w:space="0" w:color="auto"/>
            </w:tcBorders>
            <w:shd w:val="clear" w:color="auto" w:fill="FFFFFF"/>
            <w:vAlign w:val="center"/>
          </w:tcPr>
          <w:p w:rsidR="007532F9" w:rsidRPr="00DC44C2" w:rsidRDefault="007532F9" w:rsidP="00DF25DF">
            <w:pPr>
              <w:spacing w:after="0" w:line="230" w:lineRule="exact"/>
              <w:rPr>
                <w:rFonts w:ascii="Times New Roman" w:eastAsia="Times New Roman" w:hAnsi="Times New Roman" w:cs="Times New Roman"/>
                <w:b/>
                <w:lang w:eastAsia="ru-RU"/>
              </w:rPr>
            </w:pPr>
            <w:r w:rsidRPr="00DC44C2">
              <w:rPr>
                <w:rFonts w:ascii="Times New Roman" w:eastAsia="Times New Roman" w:hAnsi="Times New Roman" w:cs="Arial"/>
                <w:b/>
                <w:bCs/>
                <w:color w:val="000000"/>
                <w:spacing w:val="-10"/>
                <w:lang w:eastAsia="ru-RU"/>
              </w:rPr>
              <w:t>Возрастная Группа 2</w:t>
            </w:r>
          </w:p>
        </w:tc>
      </w:tr>
      <w:tr w:rsidR="007532F9" w:rsidRPr="00DC44C2" w:rsidTr="00DF25DF">
        <w:trPr>
          <w:trHeight w:val="691"/>
        </w:trPr>
        <w:tc>
          <w:tcPr>
            <w:tcW w:w="1844" w:type="dxa"/>
            <w:tcBorders>
              <w:top w:val="single" w:sz="4" w:space="0" w:color="auto"/>
              <w:left w:val="single" w:sz="4" w:space="0" w:color="auto"/>
              <w:bottom w:val="nil"/>
              <w:right w:val="nil"/>
            </w:tcBorders>
            <w:shd w:val="clear" w:color="auto" w:fill="FFFFFF"/>
            <w:vAlign w:val="bottom"/>
          </w:tcPr>
          <w:p w:rsidR="007532F9" w:rsidRPr="00DC44C2" w:rsidRDefault="007532F9" w:rsidP="00DF25DF">
            <w:pPr>
              <w:spacing w:after="0" w:line="200" w:lineRule="exact"/>
              <w:rPr>
                <w:rFonts w:ascii="Times New Roman" w:eastAsia="Times New Roman" w:hAnsi="Times New Roman" w:cs="Times New Roman"/>
                <w:b/>
                <w:lang w:eastAsia="ru-RU"/>
              </w:rPr>
            </w:pPr>
            <w:r w:rsidRPr="00DC44C2">
              <w:rPr>
                <w:rFonts w:ascii="Times New Roman" w:eastAsia="Times New Roman" w:hAnsi="Times New Roman" w:cs="Times New Roman"/>
                <w:b/>
                <w:lang w:eastAsia="ru-RU"/>
              </w:rPr>
              <w:t>Возраст</w:t>
            </w:r>
          </w:p>
        </w:tc>
        <w:tc>
          <w:tcPr>
            <w:tcW w:w="2693" w:type="dxa"/>
            <w:tcBorders>
              <w:top w:val="single" w:sz="4" w:space="0" w:color="auto"/>
              <w:left w:val="single" w:sz="4" w:space="0" w:color="auto"/>
              <w:bottom w:val="nil"/>
              <w:right w:val="nil"/>
            </w:tcBorders>
            <w:shd w:val="clear" w:color="auto" w:fill="FFFFFF"/>
            <w:vAlign w:val="center"/>
          </w:tcPr>
          <w:p w:rsidR="007532F9" w:rsidRPr="00DC44C2" w:rsidRDefault="007532F9" w:rsidP="00DF25DF">
            <w:pPr>
              <w:spacing w:after="0" w:line="240" w:lineRule="auto"/>
              <w:rPr>
                <w:rFonts w:ascii="Times New Roman" w:eastAsia="Times New Roman" w:hAnsi="Times New Roman" w:cs="Times New Roman"/>
                <w:b/>
                <w:lang w:eastAsia="ru-RU"/>
              </w:rPr>
            </w:pPr>
            <w:r w:rsidRPr="00DC44C2">
              <w:rPr>
                <w:rFonts w:ascii="Times New Roman" w:eastAsia="Times New Roman" w:hAnsi="Times New Roman" w:cs="Arial"/>
                <w:b/>
                <w:bCs/>
                <w:color w:val="000000"/>
                <w:spacing w:val="-10"/>
                <w:lang w:eastAsia="ru-RU"/>
              </w:rPr>
              <w:t>9-11 лет</w:t>
            </w:r>
          </w:p>
        </w:tc>
        <w:tc>
          <w:tcPr>
            <w:tcW w:w="3119" w:type="dxa"/>
            <w:tcBorders>
              <w:top w:val="single" w:sz="4" w:space="0" w:color="auto"/>
              <w:left w:val="single" w:sz="4" w:space="0" w:color="auto"/>
              <w:bottom w:val="nil"/>
              <w:right w:val="nil"/>
            </w:tcBorders>
            <w:shd w:val="clear" w:color="auto" w:fill="FFFFFF"/>
            <w:vAlign w:val="center"/>
          </w:tcPr>
          <w:p w:rsidR="007532F9" w:rsidRPr="00DC44C2" w:rsidRDefault="007532F9" w:rsidP="00DF25DF">
            <w:pPr>
              <w:spacing w:after="0" w:line="240" w:lineRule="auto"/>
              <w:rPr>
                <w:rFonts w:ascii="Times New Roman" w:eastAsia="Times New Roman" w:hAnsi="Times New Roman" w:cs="Times New Roman"/>
                <w:b/>
                <w:lang w:eastAsia="ru-RU"/>
              </w:rPr>
            </w:pPr>
            <w:r w:rsidRPr="00DC44C2">
              <w:rPr>
                <w:rFonts w:ascii="Times New Roman" w:eastAsia="Times New Roman" w:hAnsi="Times New Roman" w:cs="Arial"/>
                <w:b/>
                <w:bCs/>
                <w:color w:val="000000"/>
                <w:spacing w:val="-10"/>
                <w:lang w:eastAsia="ru-RU"/>
              </w:rPr>
              <w:t>12-14 лет</w:t>
            </w:r>
          </w:p>
        </w:tc>
        <w:tc>
          <w:tcPr>
            <w:tcW w:w="2835" w:type="dxa"/>
            <w:tcBorders>
              <w:top w:val="single" w:sz="4" w:space="0" w:color="auto"/>
              <w:left w:val="single" w:sz="4" w:space="0" w:color="auto"/>
              <w:bottom w:val="nil"/>
              <w:right w:val="single" w:sz="4" w:space="0" w:color="auto"/>
            </w:tcBorders>
            <w:shd w:val="clear" w:color="auto" w:fill="FFFFFF"/>
            <w:vAlign w:val="center"/>
          </w:tcPr>
          <w:p w:rsidR="007532F9" w:rsidRPr="00DC44C2" w:rsidRDefault="007532F9" w:rsidP="00DF25DF">
            <w:pPr>
              <w:spacing w:after="0" w:line="240" w:lineRule="auto"/>
              <w:rPr>
                <w:rFonts w:ascii="Times New Roman" w:eastAsia="Times New Roman" w:hAnsi="Times New Roman" w:cs="Times New Roman"/>
                <w:b/>
                <w:lang w:eastAsia="ru-RU"/>
              </w:rPr>
            </w:pPr>
            <w:r w:rsidRPr="00DC44C2">
              <w:rPr>
                <w:rFonts w:ascii="Times New Roman" w:eastAsia="Times New Roman" w:hAnsi="Times New Roman" w:cs="Arial"/>
                <w:b/>
                <w:bCs/>
                <w:color w:val="000000"/>
                <w:spacing w:val="-10"/>
                <w:lang w:eastAsia="ru-RU"/>
              </w:rPr>
              <w:t>15-17 лет</w:t>
            </w:r>
          </w:p>
        </w:tc>
      </w:tr>
      <w:tr w:rsidR="007532F9" w:rsidRPr="00DC44C2" w:rsidTr="00DF25DF">
        <w:trPr>
          <w:trHeight w:val="80"/>
        </w:trPr>
        <w:tc>
          <w:tcPr>
            <w:tcW w:w="1844" w:type="dxa"/>
            <w:tcBorders>
              <w:top w:val="nil"/>
              <w:left w:val="single" w:sz="4" w:space="0" w:color="auto"/>
              <w:bottom w:val="nil"/>
              <w:right w:val="nil"/>
            </w:tcBorders>
            <w:shd w:val="clear" w:color="auto" w:fill="FFFFFF"/>
          </w:tcPr>
          <w:p w:rsidR="007532F9" w:rsidRPr="00DC44C2" w:rsidRDefault="007532F9" w:rsidP="00DF25DF">
            <w:pPr>
              <w:spacing w:after="0" w:line="240" w:lineRule="auto"/>
              <w:rPr>
                <w:rFonts w:ascii="Times New Roman" w:eastAsia="Times New Roman" w:hAnsi="Times New Roman" w:cs="Times New Roman"/>
                <w:b/>
                <w:lang w:eastAsia="ru-RU"/>
              </w:rPr>
            </w:pPr>
          </w:p>
        </w:tc>
        <w:tc>
          <w:tcPr>
            <w:tcW w:w="2693" w:type="dxa"/>
            <w:tcBorders>
              <w:top w:val="nil"/>
              <w:left w:val="single" w:sz="4" w:space="0" w:color="auto"/>
              <w:bottom w:val="nil"/>
              <w:right w:val="nil"/>
            </w:tcBorders>
            <w:shd w:val="clear" w:color="auto" w:fill="FFFFFF"/>
          </w:tcPr>
          <w:p w:rsidR="007532F9" w:rsidRPr="00DC44C2" w:rsidRDefault="007532F9" w:rsidP="00DF25DF">
            <w:pPr>
              <w:spacing w:after="0" w:line="240" w:lineRule="auto"/>
              <w:rPr>
                <w:rFonts w:ascii="Times New Roman" w:eastAsia="Times New Roman" w:hAnsi="Times New Roman" w:cs="Times New Roman"/>
                <w:b/>
                <w:lang w:eastAsia="ru-RU"/>
              </w:rPr>
            </w:pPr>
            <w:r w:rsidRPr="00DC44C2">
              <w:rPr>
                <w:rFonts w:ascii="Times New Roman" w:eastAsia="Times New Roman" w:hAnsi="Times New Roman" w:cs="Arial"/>
                <w:b/>
                <w:bCs/>
                <w:color w:val="000000"/>
                <w:spacing w:val="-10"/>
                <w:lang w:eastAsia="ru-RU"/>
              </w:rPr>
              <w:t>в год соревнования</w:t>
            </w:r>
          </w:p>
        </w:tc>
        <w:tc>
          <w:tcPr>
            <w:tcW w:w="3119" w:type="dxa"/>
            <w:tcBorders>
              <w:top w:val="nil"/>
              <w:left w:val="single" w:sz="4" w:space="0" w:color="auto"/>
              <w:bottom w:val="nil"/>
              <w:right w:val="nil"/>
            </w:tcBorders>
            <w:shd w:val="clear" w:color="auto" w:fill="FFFFFF"/>
          </w:tcPr>
          <w:p w:rsidR="007532F9" w:rsidRPr="00DC44C2" w:rsidRDefault="007532F9" w:rsidP="00DF25DF">
            <w:pPr>
              <w:spacing w:after="0" w:line="240" w:lineRule="auto"/>
              <w:rPr>
                <w:rFonts w:ascii="Times New Roman" w:eastAsia="Times New Roman" w:hAnsi="Times New Roman" w:cs="Times New Roman"/>
                <w:b/>
                <w:lang w:eastAsia="ru-RU"/>
              </w:rPr>
            </w:pPr>
            <w:r w:rsidRPr="00DC44C2">
              <w:rPr>
                <w:rFonts w:ascii="Times New Roman" w:eastAsia="Times New Roman" w:hAnsi="Times New Roman" w:cs="Arial"/>
                <w:b/>
                <w:bCs/>
                <w:color w:val="000000"/>
                <w:spacing w:val="-10"/>
                <w:lang w:eastAsia="ru-RU"/>
              </w:rPr>
              <w:t>в год соревнования</w:t>
            </w:r>
          </w:p>
        </w:tc>
        <w:tc>
          <w:tcPr>
            <w:tcW w:w="2835" w:type="dxa"/>
            <w:tcBorders>
              <w:top w:val="nil"/>
              <w:left w:val="single" w:sz="4" w:space="0" w:color="auto"/>
              <w:bottom w:val="nil"/>
              <w:right w:val="single" w:sz="4" w:space="0" w:color="auto"/>
            </w:tcBorders>
            <w:shd w:val="clear" w:color="auto" w:fill="FFFFFF"/>
          </w:tcPr>
          <w:p w:rsidR="007532F9" w:rsidRPr="00DC44C2" w:rsidRDefault="007532F9" w:rsidP="00DF25DF">
            <w:pPr>
              <w:spacing w:after="0" w:line="240" w:lineRule="auto"/>
              <w:rPr>
                <w:rFonts w:ascii="Times New Roman" w:eastAsia="Times New Roman" w:hAnsi="Times New Roman" w:cs="Times New Roman"/>
                <w:b/>
                <w:lang w:eastAsia="ru-RU"/>
              </w:rPr>
            </w:pPr>
            <w:r w:rsidRPr="00DC44C2">
              <w:rPr>
                <w:rFonts w:ascii="Times New Roman" w:eastAsia="Times New Roman" w:hAnsi="Times New Roman" w:cs="Arial"/>
                <w:b/>
                <w:bCs/>
                <w:color w:val="000000"/>
                <w:spacing w:val="-10"/>
                <w:lang w:eastAsia="ru-RU"/>
              </w:rPr>
              <w:t>в год соревнования</w:t>
            </w:r>
          </w:p>
        </w:tc>
      </w:tr>
      <w:tr w:rsidR="007532F9" w:rsidRPr="00DC44C2" w:rsidTr="00DF25DF">
        <w:trPr>
          <w:trHeight w:val="370"/>
        </w:trPr>
        <w:tc>
          <w:tcPr>
            <w:tcW w:w="1844" w:type="dxa"/>
            <w:tcBorders>
              <w:top w:val="single" w:sz="4" w:space="0" w:color="auto"/>
              <w:left w:val="single" w:sz="4" w:space="0" w:color="auto"/>
              <w:bottom w:val="nil"/>
              <w:right w:val="nil"/>
            </w:tcBorders>
            <w:shd w:val="clear" w:color="auto" w:fill="FFFFFF"/>
            <w:vAlign w:val="bottom"/>
          </w:tcPr>
          <w:p w:rsidR="007532F9" w:rsidRPr="00DC44C2" w:rsidRDefault="007532F9" w:rsidP="00DF25DF">
            <w:pPr>
              <w:spacing w:after="0" w:line="230" w:lineRule="exact"/>
              <w:rPr>
                <w:rFonts w:ascii="Times New Roman" w:eastAsia="Times New Roman" w:hAnsi="Times New Roman" w:cs="Times New Roman"/>
                <w:b/>
                <w:lang w:eastAsia="ru-RU"/>
              </w:rPr>
            </w:pPr>
          </w:p>
        </w:tc>
        <w:tc>
          <w:tcPr>
            <w:tcW w:w="2693" w:type="dxa"/>
            <w:tcBorders>
              <w:top w:val="single" w:sz="4" w:space="0" w:color="auto"/>
              <w:left w:val="single" w:sz="4" w:space="0" w:color="auto"/>
              <w:bottom w:val="nil"/>
              <w:right w:val="nil"/>
            </w:tcBorders>
            <w:shd w:val="clear" w:color="auto" w:fill="FFFFFF"/>
            <w:vAlign w:val="bottom"/>
          </w:tcPr>
          <w:p w:rsidR="007532F9" w:rsidRPr="00DC44C2" w:rsidRDefault="007532F9" w:rsidP="00DF25DF">
            <w:pPr>
              <w:spacing w:after="0" w:line="230" w:lineRule="exact"/>
              <w:rPr>
                <w:rFonts w:ascii="Times New Roman" w:eastAsia="Times New Roman" w:hAnsi="Times New Roman" w:cs="Times New Roman"/>
                <w:b/>
                <w:lang w:eastAsia="ru-RU"/>
              </w:rPr>
            </w:pPr>
            <w:r w:rsidRPr="00DC44C2">
              <w:rPr>
                <w:rFonts w:ascii="Times New Roman" w:eastAsia="Times New Roman" w:hAnsi="Times New Roman" w:cs="Arial"/>
                <w:b/>
                <w:bCs/>
                <w:color w:val="000000"/>
                <w:spacing w:val="-10"/>
                <w:lang w:eastAsia="ru-RU"/>
              </w:rPr>
              <w:t xml:space="preserve">• </w:t>
            </w:r>
            <w:r w:rsidRPr="00DC44C2">
              <w:rPr>
                <w:rFonts w:ascii="Times New Roman" w:eastAsia="Times New Roman" w:hAnsi="Times New Roman" w:cs="Arial"/>
                <w:b/>
                <w:color w:val="000000"/>
                <w:spacing w:val="-10"/>
                <w:lang w:eastAsia="ru-RU"/>
              </w:rPr>
              <w:t>Больше 6 элементов</w:t>
            </w:r>
          </w:p>
        </w:tc>
        <w:tc>
          <w:tcPr>
            <w:tcW w:w="3119" w:type="dxa"/>
            <w:tcBorders>
              <w:top w:val="single" w:sz="4" w:space="0" w:color="auto"/>
              <w:left w:val="single" w:sz="4" w:space="0" w:color="auto"/>
              <w:bottom w:val="nil"/>
              <w:right w:val="nil"/>
            </w:tcBorders>
            <w:shd w:val="clear" w:color="auto" w:fill="FFFFFF"/>
            <w:vAlign w:val="bottom"/>
          </w:tcPr>
          <w:p w:rsidR="007532F9" w:rsidRPr="00DC44C2" w:rsidRDefault="007532F9" w:rsidP="00DF25DF">
            <w:pPr>
              <w:spacing w:after="0" w:line="200" w:lineRule="exact"/>
              <w:rPr>
                <w:rFonts w:ascii="Times New Roman" w:eastAsia="Times New Roman" w:hAnsi="Times New Roman" w:cs="Times New Roman"/>
                <w:b/>
                <w:lang w:eastAsia="ru-RU"/>
              </w:rPr>
            </w:pPr>
            <w:r w:rsidRPr="00DC44C2">
              <w:rPr>
                <w:rFonts w:ascii="Times New Roman" w:eastAsia="Times New Roman" w:hAnsi="Times New Roman" w:cs="Arial"/>
                <w:b/>
                <w:color w:val="000000"/>
                <w:spacing w:val="-10"/>
                <w:lang w:eastAsia="ru-RU"/>
              </w:rPr>
              <w:t>• Больше 8 элементов</w:t>
            </w:r>
          </w:p>
        </w:tc>
        <w:tc>
          <w:tcPr>
            <w:tcW w:w="2835" w:type="dxa"/>
            <w:tcBorders>
              <w:top w:val="single" w:sz="4" w:space="0" w:color="auto"/>
              <w:left w:val="single" w:sz="4" w:space="0" w:color="auto"/>
              <w:bottom w:val="nil"/>
              <w:right w:val="single" w:sz="4" w:space="0" w:color="auto"/>
            </w:tcBorders>
            <w:shd w:val="clear" w:color="auto" w:fill="FFFFFF"/>
            <w:vAlign w:val="bottom"/>
          </w:tcPr>
          <w:p w:rsidR="007532F9" w:rsidRPr="00DC44C2" w:rsidRDefault="007532F9" w:rsidP="00DF25DF">
            <w:pPr>
              <w:spacing w:after="0" w:line="200" w:lineRule="exact"/>
              <w:rPr>
                <w:rFonts w:ascii="Times New Roman" w:eastAsia="Times New Roman" w:hAnsi="Times New Roman" w:cs="Times New Roman"/>
                <w:b/>
                <w:lang w:eastAsia="ru-RU"/>
              </w:rPr>
            </w:pPr>
            <w:r w:rsidRPr="00DC44C2">
              <w:rPr>
                <w:rFonts w:ascii="Times New Roman" w:eastAsia="Times New Roman" w:hAnsi="Times New Roman" w:cs="Arial"/>
                <w:b/>
                <w:color w:val="000000"/>
                <w:spacing w:val="-10"/>
                <w:lang w:eastAsia="ru-RU"/>
              </w:rPr>
              <w:t>• Больше 10 элементов</w:t>
            </w:r>
          </w:p>
        </w:tc>
      </w:tr>
      <w:tr w:rsidR="007532F9" w:rsidRPr="00DC44C2" w:rsidTr="00DF25DF">
        <w:trPr>
          <w:trHeight w:val="293"/>
        </w:trPr>
        <w:tc>
          <w:tcPr>
            <w:tcW w:w="1844" w:type="dxa"/>
            <w:tcBorders>
              <w:top w:val="nil"/>
              <w:left w:val="single" w:sz="4" w:space="0" w:color="auto"/>
              <w:bottom w:val="nil"/>
              <w:right w:val="nil"/>
            </w:tcBorders>
            <w:shd w:val="clear" w:color="auto" w:fill="FFFFFF"/>
          </w:tcPr>
          <w:p w:rsidR="007532F9" w:rsidRPr="00DC44C2" w:rsidRDefault="007532F9" w:rsidP="00DF25DF">
            <w:pPr>
              <w:spacing w:after="0" w:line="240" w:lineRule="auto"/>
              <w:rPr>
                <w:rFonts w:ascii="Times New Roman" w:eastAsia="Times New Roman" w:hAnsi="Times New Roman" w:cs="Times New Roman"/>
                <w:b/>
                <w:lang w:eastAsia="ru-RU"/>
              </w:rPr>
            </w:pPr>
          </w:p>
        </w:tc>
        <w:tc>
          <w:tcPr>
            <w:tcW w:w="2693" w:type="dxa"/>
            <w:tcBorders>
              <w:top w:val="nil"/>
              <w:left w:val="single" w:sz="4" w:space="0" w:color="auto"/>
              <w:bottom w:val="nil"/>
              <w:right w:val="nil"/>
            </w:tcBorders>
            <w:shd w:val="clear" w:color="auto" w:fill="FFFFFF"/>
            <w:vAlign w:val="bottom"/>
          </w:tcPr>
          <w:p w:rsidR="007532F9" w:rsidRPr="00DC44C2" w:rsidRDefault="007532F9" w:rsidP="00DF25DF">
            <w:pPr>
              <w:spacing w:after="0" w:line="200" w:lineRule="exact"/>
              <w:rPr>
                <w:rFonts w:ascii="Times New Roman" w:eastAsia="Times New Roman" w:hAnsi="Times New Roman" w:cs="Times New Roman"/>
                <w:b/>
                <w:lang w:eastAsia="ru-RU"/>
              </w:rPr>
            </w:pPr>
            <w:r w:rsidRPr="00DC44C2">
              <w:rPr>
                <w:rFonts w:ascii="Times New Roman" w:eastAsia="Times New Roman" w:hAnsi="Times New Roman" w:cs="Arial"/>
                <w:b/>
                <w:color w:val="000000"/>
                <w:spacing w:val="-10"/>
                <w:lang w:eastAsia="ru-RU"/>
              </w:rPr>
              <w:t>• Отсутствие обязательных элементов</w:t>
            </w:r>
          </w:p>
        </w:tc>
        <w:tc>
          <w:tcPr>
            <w:tcW w:w="3119" w:type="dxa"/>
            <w:tcBorders>
              <w:top w:val="nil"/>
              <w:left w:val="single" w:sz="4" w:space="0" w:color="auto"/>
              <w:bottom w:val="nil"/>
              <w:right w:val="nil"/>
            </w:tcBorders>
            <w:shd w:val="clear" w:color="auto" w:fill="FFFFFF"/>
            <w:vAlign w:val="bottom"/>
          </w:tcPr>
          <w:p w:rsidR="007532F9" w:rsidRPr="00DC44C2" w:rsidRDefault="007532F9" w:rsidP="00DF25DF">
            <w:pPr>
              <w:spacing w:after="0" w:line="200" w:lineRule="exact"/>
              <w:rPr>
                <w:rFonts w:ascii="Times New Roman" w:eastAsia="Times New Roman" w:hAnsi="Times New Roman" w:cs="Times New Roman"/>
                <w:b/>
                <w:lang w:eastAsia="ru-RU"/>
              </w:rPr>
            </w:pPr>
            <w:r w:rsidRPr="00DC44C2">
              <w:rPr>
                <w:rFonts w:ascii="Times New Roman" w:eastAsia="Times New Roman" w:hAnsi="Times New Roman" w:cs="Arial"/>
                <w:b/>
                <w:color w:val="000000"/>
                <w:spacing w:val="-10"/>
                <w:lang w:eastAsia="ru-RU"/>
              </w:rPr>
              <w:t>• Отсутствие обязательных элементов</w:t>
            </w:r>
          </w:p>
        </w:tc>
        <w:tc>
          <w:tcPr>
            <w:tcW w:w="2835" w:type="dxa"/>
            <w:tcBorders>
              <w:top w:val="nil"/>
              <w:left w:val="single" w:sz="4" w:space="0" w:color="auto"/>
              <w:bottom w:val="nil"/>
              <w:right w:val="single" w:sz="4" w:space="0" w:color="auto"/>
            </w:tcBorders>
            <w:shd w:val="clear" w:color="auto" w:fill="FFFFFF"/>
            <w:vAlign w:val="bottom"/>
          </w:tcPr>
          <w:p w:rsidR="007532F9" w:rsidRPr="00DC44C2" w:rsidRDefault="007532F9" w:rsidP="00DF25DF">
            <w:pPr>
              <w:spacing w:after="0" w:line="230" w:lineRule="exact"/>
              <w:rPr>
                <w:rFonts w:ascii="Times New Roman" w:eastAsia="Times New Roman" w:hAnsi="Times New Roman" w:cs="Times New Roman"/>
                <w:b/>
                <w:lang w:eastAsia="ru-RU"/>
              </w:rPr>
            </w:pPr>
            <w:r w:rsidRPr="00DC44C2">
              <w:rPr>
                <w:rFonts w:ascii="Times New Roman" w:eastAsia="Times New Roman" w:hAnsi="Times New Roman" w:cs="Arial"/>
                <w:b/>
                <w:bCs/>
                <w:color w:val="000000"/>
                <w:spacing w:val="-10"/>
                <w:lang w:eastAsia="ru-RU"/>
              </w:rPr>
              <w:t xml:space="preserve">• </w:t>
            </w:r>
            <w:r w:rsidRPr="00DC44C2">
              <w:rPr>
                <w:rFonts w:ascii="Times New Roman" w:eastAsia="Times New Roman" w:hAnsi="Times New Roman" w:cs="Arial"/>
                <w:b/>
                <w:color w:val="000000"/>
                <w:spacing w:val="-10"/>
                <w:lang w:eastAsia="ru-RU"/>
              </w:rPr>
              <w:t>Отсутствие обязательных элементов</w:t>
            </w:r>
          </w:p>
        </w:tc>
      </w:tr>
      <w:tr w:rsidR="007532F9" w:rsidRPr="00DC44C2" w:rsidTr="00DF25DF">
        <w:trPr>
          <w:trHeight w:val="274"/>
        </w:trPr>
        <w:tc>
          <w:tcPr>
            <w:tcW w:w="1844" w:type="dxa"/>
            <w:tcBorders>
              <w:top w:val="nil"/>
              <w:left w:val="single" w:sz="4" w:space="0" w:color="auto"/>
              <w:bottom w:val="nil"/>
              <w:right w:val="nil"/>
            </w:tcBorders>
            <w:shd w:val="clear" w:color="auto" w:fill="FFFFFF"/>
          </w:tcPr>
          <w:p w:rsidR="007532F9" w:rsidRPr="00DC44C2" w:rsidRDefault="007532F9" w:rsidP="00DF25DF">
            <w:pPr>
              <w:spacing w:after="0" w:line="240" w:lineRule="auto"/>
              <w:rPr>
                <w:rFonts w:ascii="Times New Roman" w:eastAsia="Times New Roman" w:hAnsi="Times New Roman" w:cs="Times New Roman"/>
                <w:b/>
                <w:lang w:eastAsia="ru-RU"/>
              </w:rPr>
            </w:pPr>
          </w:p>
        </w:tc>
        <w:tc>
          <w:tcPr>
            <w:tcW w:w="2693" w:type="dxa"/>
            <w:tcBorders>
              <w:top w:val="nil"/>
              <w:left w:val="single" w:sz="4" w:space="0" w:color="auto"/>
              <w:bottom w:val="nil"/>
              <w:right w:val="nil"/>
            </w:tcBorders>
            <w:shd w:val="clear" w:color="auto" w:fill="FFFFFF"/>
            <w:vAlign w:val="bottom"/>
          </w:tcPr>
          <w:p w:rsidR="007532F9" w:rsidRPr="00DC44C2" w:rsidRDefault="007532F9" w:rsidP="00DF25DF">
            <w:pPr>
              <w:spacing w:after="0" w:line="230" w:lineRule="exact"/>
              <w:rPr>
                <w:rFonts w:ascii="Times New Roman" w:eastAsia="Times New Roman" w:hAnsi="Times New Roman" w:cs="Times New Roman"/>
                <w:b/>
                <w:lang w:eastAsia="ru-RU"/>
              </w:rPr>
            </w:pPr>
            <w:r w:rsidRPr="00DC44C2">
              <w:rPr>
                <w:rFonts w:ascii="Times New Roman" w:eastAsia="Times New Roman" w:hAnsi="Times New Roman" w:cs="Arial"/>
                <w:b/>
                <w:bCs/>
                <w:color w:val="000000"/>
                <w:spacing w:val="-10"/>
                <w:lang w:eastAsia="ru-RU"/>
              </w:rPr>
              <w:t xml:space="preserve">• </w:t>
            </w:r>
            <w:r w:rsidRPr="00DC44C2">
              <w:rPr>
                <w:rFonts w:ascii="Times New Roman" w:eastAsia="Times New Roman" w:hAnsi="Times New Roman" w:cs="Arial"/>
                <w:b/>
                <w:color w:val="000000"/>
                <w:spacing w:val="-10"/>
                <w:lang w:eastAsia="ru-RU"/>
              </w:rPr>
              <w:t>Отсутствие элементов из каждой</w:t>
            </w:r>
          </w:p>
        </w:tc>
        <w:tc>
          <w:tcPr>
            <w:tcW w:w="3119" w:type="dxa"/>
            <w:tcBorders>
              <w:top w:val="nil"/>
              <w:left w:val="single" w:sz="4" w:space="0" w:color="auto"/>
              <w:bottom w:val="nil"/>
              <w:right w:val="nil"/>
            </w:tcBorders>
            <w:shd w:val="clear" w:color="auto" w:fill="FFFFFF"/>
            <w:vAlign w:val="bottom"/>
          </w:tcPr>
          <w:p w:rsidR="007532F9" w:rsidRPr="00DC44C2" w:rsidRDefault="007532F9" w:rsidP="00DF25DF">
            <w:pPr>
              <w:spacing w:after="0" w:line="230" w:lineRule="exact"/>
              <w:rPr>
                <w:rFonts w:ascii="Times New Roman" w:eastAsia="Times New Roman" w:hAnsi="Times New Roman" w:cs="Times New Roman"/>
                <w:b/>
                <w:lang w:eastAsia="ru-RU"/>
              </w:rPr>
            </w:pPr>
            <w:r w:rsidRPr="00DC44C2">
              <w:rPr>
                <w:rFonts w:ascii="Times New Roman" w:eastAsia="Times New Roman" w:hAnsi="Times New Roman" w:cs="Arial"/>
                <w:b/>
                <w:bCs/>
                <w:color w:val="000000"/>
                <w:spacing w:val="-10"/>
                <w:lang w:eastAsia="ru-RU"/>
              </w:rPr>
              <w:t xml:space="preserve">• </w:t>
            </w:r>
            <w:r w:rsidRPr="00DC44C2">
              <w:rPr>
                <w:rFonts w:ascii="Times New Roman" w:eastAsia="Times New Roman" w:hAnsi="Times New Roman" w:cs="Arial"/>
                <w:b/>
                <w:color w:val="000000"/>
                <w:spacing w:val="-10"/>
                <w:lang w:eastAsia="ru-RU"/>
              </w:rPr>
              <w:t>Отсутствие элементов из каждой</w:t>
            </w:r>
          </w:p>
        </w:tc>
        <w:tc>
          <w:tcPr>
            <w:tcW w:w="2835" w:type="dxa"/>
            <w:tcBorders>
              <w:top w:val="nil"/>
              <w:left w:val="single" w:sz="4" w:space="0" w:color="auto"/>
              <w:bottom w:val="nil"/>
              <w:right w:val="single" w:sz="4" w:space="0" w:color="auto"/>
            </w:tcBorders>
            <w:shd w:val="clear" w:color="auto" w:fill="FFFFFF"/>
            <w:vAlign w:val="bottom"/>
          </w:tcPr>
          <w:p w:rsidR="007532F9" w:rsidRPr="00DC44C2" w:rsidRDefault="007532F9" w:rsidP="00DF25DF">
            <w:pPr>
              <w:spacing w:after="0" w:line="200" w:lineRule="exact"/>
              <w:rPr>
                <w:rFonts w:ascii="Times New Roman" w:eastAsia="Times New Roman" w:hAnsi="Times New Roman" w:cs="Times New Roman"/>
                <w:b/>
                <w:lang w:eastAsia="ru-RU"/>
              </w:rPr>
            </w:pPr>
            <w:r w:rsidRPr="00DC44C2">
              <w:rPr>
                <w:rFonts w:ascii="Times New Roman" w:eastAsia="Times New Roman" w:hAnsi="Times New Roman" w:cs="Arial"/>
                <w:b/>
                <w:color w:val="000000"/>
                <w:spacing w:val="-10"/>
                <w:lang w:eastAsia="ru-RU"/>
              </w:rPr>
              <w:t>• Отсутствие элементов из каждой</w:t>
            </w:r>
          </w:p>
        </w:tc>
      </w:tr>
      <w:tr w:rsidR="007532F9" w:rsidRPr="00DC44C2" w:rsidTr="00DF25DF">
        <w:trPr>
          <w:trHeight w:val="283"/>
        </w:trPr>
        <w:tc>
          <w:tcPr>
            <w:tcW w:w="1844" w:type="dxa"/>
            <w:tcBorders>
              <w:top w:val="nil"/>
              <w:left w:val="single" w:sz="4" w:space="0" w:color="auto"/>
              <w:bottom w:val="nil"/>
              <w:right w:val="nil"/>
            </w:tcBorders>
            <w:shd w:val="clear" w:color="auto" w:fill="FFFFFF"/>
          </w:tcPr>
          <w:p w:rsidR="007532F9" w:rsidRPr="00DC44C2" w:rsidRDefault="007532F9" w:rsidP="00DF25DF">
            <w:pPr>
              <w:spacing w:after="0" w:line="240" w:lineRule="auto"/>
              <w:rPr>
                <w:rFonts w:ascii="Times New Roman" w:eastAsia="Times New Roman" w:hAnsi="Times New Roman" w:cs="Times New Roman"/>
                <w:b/>
                <w:lang w:eastAsia="ru-RU"/>
              </w:rPr>
            </w:pPr>
          </w:p>
        </w:tc>
        <w:tc>
          <w:tcPr>
            <w:tcW w:w="2693" w:type="dxa"/>
            <w:tcBorders>
              <w:top w:val="nil"/>
              <w:left w:val="single" w:sz="4" w:space="0" w:color="auto"/>
              <w:bottom w:val="nil"/>
              <w:right w:val="nil"/>
            </w:tcBorders>
            <w:shd w:val="clear" w:color="auto" w:fill="FFFFFF"/>
            <w:vAlign w:val="bottom"/>
          </w:tcPr>
          <w:p w:rsidR="007532F9" w:rsidRPr="00DC44C2" w:rsidRDefault="007532F9" w:rsidP="00DF25DF">
            <w:pPr>
              <w:spacing w:after="0" w:line="200" w:lineRule="exact"/>
              <w:rPr>
                <w:rFonts w:ascii="Times New Roman" w:eastAsia="Times New Roman" w:hAnsi="Times New Roman" w:cs="Times New Roman"/>
                <w:b/>
                <w:lang w:eastAsia="ru-RU"/>
              </w:rPr>
            </w:pPr>
            <w:r w:rsidRPr="00DC44C2">
              <w:rPr>
                <w:rFonts w:ascii="Times New Roman" w:eastAsia="Times New Roman" w:hAnsi="Times New Roman" w:cs="Arial"/>
                <w:b/>
                <w:color w:val="000000"/>
                <w:spacing w:val="-10"/>
                <w:lang w:eastAsia="ru-RU"/>
              </w:rPr>
              <w:t>группы (не выполнены)</w:t>
            </w:r>
          </w:p>
        </w:tc>
        <w:tc>
          <w:tcPr>
            <w:tcW w:w="3119" w:type="dxa"/>
            <w:tcBorders>
              <w:top w:val="nil"/>
              <w:left w:val="single" w:sz="4" w:space="0" w:color="auto"/>
              <w:bottom w:val="nil"/>
              <w:right w:val="nil"/>
            </w:tcBorders>
            <w:shd w:val="clear" w:color="auto" w:fill="FFFFFF"/>
            <w:vAlign w:val="bottom"/>
          </w:tcPr>
          <w:p w:rsidR="007532F9" w:rsidRPr="00DC44C2" w:rsidRDefault="007532F9" w:rsidP="00DF25DF">
            <w:pPr>
              <w:spacing w:after="0" w:line="200" w:lineRule="exact"/>
              <w:rPr>
                <w:rFonts w:ascii="Times New Roman" w:eastAsia="Times New Roman" w:hAnsi="Times New Roman" w:cs="Times New Roman"/>
                <w:b/>
                <w:lang w:eastAsia="ru-RU"/>
              </w:rPr>
            </w:pPr>
            <w:r w:rsidRPr="00DC44C2">
              <w:rPr>
                <w:rFonts w:ascii="Times New Roman" w:eastAsia="Times New Roman" w:hAnsi="Times New Roman" w:cs="Arial"/>
                <w:b/>
                <w:color w:val="000000"/>
                <w:spacing w:val="-10"/>
                <w:lang w:eastAsia="ru-RU"/>
              </w:rPr>
              <w:t>группы (не выполнены)</w:t>
            </w:r>
          </w:p>
        </w:tc>
        <w:tc>
          <w:tcPr>
            <w:tcW w:w="2835" w:type="dxa"/>
            <w:tcBorders>
              <w:top w:val="nil"/>
              <w:left w:val="single" w:sz="4" w:space="0" w:color="auto"/>
              <w:bottom w:val="nil"/>
              <w:right w:val="single" w:sz="4" w:space="0" w:color="auto"/>
            </w:tcBorders>
            <w:shd w:val="clear" w:color="auto" w:fill="FFFFFF"/>
            <w:vAlign w:val="bottom"/>
          </w:tcPr>
          <w:p w:rsidR="007532F9" w:rsidRPr="00DC44C2" w:rsidRDefault="007532F9" w:rsidP="00DF25DF">
            <w:pPr>
              <w:spacing w:after="0" w:line="200" w:lineRule="exact"/>
              <w:rPr>
                <w:rFonts w:ascii="Times New Roman" w:eastAsia="Times New Roman" w:hAnsi="Times New Roman" w:cs="Times New Roman"/>
                <w:b/>
                <w:lang w:eastAsia="ru-RU"/>
              </w:rPr>
            </w:pPr>
            <w:r w:rsidRPr="00DC44C2">
              <w:rPr>
                <w:rFonts w:ascii="Times New Roman" w:eastAsia="Times New Roman" w:hAnsi="Times New Roman" w:cs="Arial"/>
                <w:b/>
                <w:color w:val="000000"/>
                <w:spacing w:val="-10"/>
                <w:lang w:eastAsia="ru-RU"/>
              </w:rPr>
              <w:t>группы (не выполнены)</w:t>
            </w:r>
          </w:p>
        </w:tc>
      </w:tr>
      <w:tr w:rsidR="007532F9" w:rsidRPr="00DC44C2" w:rsidTr="00DF25DF">
        <w:trPr>
          <w:trHeight w:val="259"/>
        </w:trPr>
        <w:tc>
          <w:tcPr>
            <w:tcW w:w="1844" w:type="dxa"/>
            <w:tcBorders>
              <w:top w:val="nil"/>
              <w:left w:val="single" w:sz="4" w:space="0" w:color="auto"/>
              <w:bottom w:val="nil"/>
              <w:right w:val="nil"/>
            </w:tcBorders>
            <w:shd w:val="clear" w:color="auto" w:fill="FFFFFF"/>
          </w:tcPr>
          <w:p w:rsidR="007532F9" w:rsidRPr="00DC44C2" w:rsidRDefault="007532F9" w:rsidP="00DF25DF">
            <w:pPr>
              <w:spacing w:after="0" w:line="240" w:lineRule="auto"/>
              <w:rPr>
                <w:rFonts w:ascii="Times New Roman" w:eastAsia="Times New Roman" w:hAnsi="Times New Roman" w:cs="Times New Roman"/>
                <w:b/>
                <w:lang w:eastAsia="ru-RU"/>
              </w:rPr>
            </w:pPr>
          </w:p>
        </w:tc>
        <w:tc>
          <w:tcPr>
            <w:tcW w:w="2693" w:type="dxa"/>
            <w:tcBorders>
              <w:top w:val="nil"/>
              <w:left w:val="single" w:sz="4" w:space="0" w:color="auto"/>
              <w:bottom w:val="nil"/>
              <w:right w:val="nil"/>
            </w:tcBorders>
            <w:shd w:val="clear" w:color="auto" w:fill="FFFFFF"/>
            <w:vAlign w:val="bottom"/>
          </w:tcPr>
          <w:p w:rsidR="007532F9" w:rsidRPr="00DC44C2" w:rsidRDefault="007532F9" w:rsidP="00DF25DF">
            <w:pPr>
              <w:spacing w:after="0" w:line="230" w:lineRule="exact"/>
              <w:rPr>
                <w:rFonts w:ascii="Times New Roman" w:eastAsia="Times New Roman" w:hAnsi="Times New Roman" w:cs="Times New Roman"/>
                <w:b/>
                <w:lang w:eastAsia="ru-RU"/>
              </w:rPr>
            </w:pPr>
            <w:r w:rsidRPr="00DC44C2">
              <w:rPr>
                <w:rFonts w:ascii="Times New Roman" w:eastAsia="Times New Roman" w:hAnsi="Times New Roman" w:cs="Arial"/>
                <w:b/>
                <w:bCs/>
                <w:color w:val="000000"/>
                <w:spacing w:val="-10"/>
                <w:lang w:eastAsia="ru-RU"/>
              </w:rPr>
              <w:t xml:space="preserve">• </w:t>
            </w:r>
            <w:r w:rsidRPr="00DC44C2">
              <w:rPr>
                <w:rFonts w:ascii="Times New Roman" w:eastAsia="Times New Roman" w:hAnsi="Times New Roman" w:cs="Arial"/>
                <w:b/>
                <w:color w:val="000000"/>
                <w:spacing w:val="-10"/>
                <w:lang w:eastAsia="ru-RU"/>
              </w:rPr>
              <w:t>Больше 4 элементов на полу</w:t>
            </w:r>
          </w:p>
        </w:tc>
        <w:tc>
          <w:tcPr>
            <w:tcW w:w="3119" w:type="dxa"/>
            <w:tcBorders>
              <w:top w:val="nil"/>
              <w:left w:val="single" w:sz="4" w:space="0" w:color="auto"/>
              <w:bottom w:val="nil"/>
              <w:right w:val="nil"/>
            </w:tcBorders>
            <w:shd w:val="clear" w:color="auto" w:fill="FFFFFF"/>
            <w:vAlign w:val="bottom"/>
          </w:tcPr>
          <w:p w:rsidR="007532F9" w:rsidRPr="00DC44C2" w:rsidRDefault="007532F9" w:rsidP="00DF25DF">
            <w:pPr>
              <w:spacing w:after="0" w:line="200" w:lineRule="exact"/>
              <w:rPr>
                <w:rFonts w:ascii="Times New Roman" w:eastAsia="Times New Roman" w:hAnsi="Times New Roman" w:cs="Times New Roman"/>
                <w:b/>
                <w:lang w:eastAsia="ru-RU"/>
              </w:rPr>
            </w:pPr>
            <w:r w:rsidRPr="00DC44C2">
              <w:rPr>
                <w:rFonts w:ascii="Times New Roman" w:eastAsia="Times New Roman" w:hAnsi="Times New Roman" w:cs="Arial"/>
                <w:b/>
                <w:color w:val="000000"/>
                <w:spacing w:val="-10"/>
                <w:lang w:eastAsia="ru-RU"/>
              </w:rPr>
              <w:t>• Больше 5 элементов на полу</w:t>
            </w:r>
          </w:p>
        </w:tc>
        <w:tc>
          <w:tcPr>
            <w:tcW w:w="2835" w:type="dxa"/>
            <w:tcBorders>
              <w:top w:val="nil"/>
              <w:left w:val="single" w:sz="4" w:space="0" w:color="auto"/>
              <w:bottom w:val="nil"/>
              <w:right w:val="single" w:sz="4" w:space="0" w:color="auto"/>
            </w:tcBorders>
            <w:shd w:val="clear" w:color="auto" w:fill="FFFFFF"/>
            <w:vAlign w:val="bottom"/>
          </w:tcPr>
          <w:p w:rsidR="007532F9" w:rsidRPr="00DC44C2" w:rsidRDefault="007532F9" w:rsidP="00DF25DF">
            <w:pPr>
              <w:spacing w:after="0" w:line="200" w:lineRule="exact"/>
              <w:rPr>
                <w:rFonts w:ascii="Times New Roman" w:eastAsia="Times New Roman" w:hAnsi="Times New Roman" w:cs="Times New Roman"/>
                <w:b/>
                <w:lang w:eastAsia="ru-RU"/>
              </w:rPr>
            </w:pPr>
            <w:r w:rsidRPr="00DC44C2">
              <w:rPr>
                <w:rFonts w:ascii="Times New Roman" w:eastAsia="Times New Roman" w:hAnsi="Times New Roman" w:cs="Arial"/>
                <w:b/>
                <w:color w:val="000000"/>
                <w:spacing w:val="-10"/>
                <w:lang w:eastAsia="ru-RU"/>
              </w:rPr>
              <w:t>• Больше 5 элементов на полу</w:t>
            </w:r>
          </w:p>
        </w:tc>
      </w:tr>
      <w:tr w:rsidR="007532F9" w:rsidRPr="00DC44C2" w:rsidTr="00DF25DF">
        <w:trPr>
          <w:trHeight w:val="274"/>
        </w:trPr>
        <w:tc>
          <w:tcPr>
            <w:tcW w:w="1844" w:type="dxa"/>
            <w:tcBorders>
              <w:top w:val="nil"/>
              <w:left w:val="single" w:sz="4" w:space="0" w:color="auto"/>
              <w:bottom w:val="nil"/>
              <w:right w:val="nil"/>
            </w:tcBorders>
            <w:shd w:val="clear" w:color="auto" w:fill="FFFFFF"/>
          </w:tcPr>
          <w:p w:rsidR="007532F9" w:rsidRPr="00DC44C2" w:rsidRDefault="007532F9" w:rsidP="00DF25DF">
            <w:pPr>
              <w:spacing w:after="0" w:line="240" w:lineRule="auto"/>
              <w:rPr>
                <w:rFonts w:ascii="Times New Roman" w:eastAsia="Times New Roman" w:hAnsi="Times New Roman" w:cs="Times New Roman"/>
                <w:b/>
                <w:lang w:eastAsia="ru-RU"/>
              </w:rPr>
            </w:pPr>
          </w:p>
        </w:tc>
        <w:tc>
          <w:tcPr>
            <w:tcW w:w="2693" w:type="dxa"/>
            <w:tcBorders>
              <w:top w:val="nil"/>
              <w:left w:val="single" w:sz="4" w:space="0" w:color="auto"/>
              <w:bottom w:val="nil"/>
              <w:right w:val="nil"/>
            </w:tcBorders>
            <w:shd w:val="clear" w:color="auto" w:fill="FFFFFF"/>
            <w:vAlign w:val="bottom"/>
          </w:tcPr>
          <w:p w:rsidR="007532F9" w:rsidRPr="00DC44C2" w:rsidRDefault="007532F9" w:rsidP="00DF25DF">
            <w:pPr>
              <w:spacing w:after="0" w:line="200" w:lineRule="exact"/>
              <w:rPr>
                <w:rFonts w:ascii="Times New Roman" w:eastAsia="Times New Roman" w:hAnsi="Times New Roman" w:cs="Times New Roman"/>
                <w:b/>
                <w:lang w:eastAsia="ru-RU"/>
              </w:rPr>
            </w:pPr>
            <w:r w:rsidRPr="00DC44C2">
              <w:rPr>
                <w:rFonts w:ascii="Times New Roman" w:eastAsia="Times New Roman" w:hAnsi="Times New Roman" w:cs="Arial"/>
                <w:b/>
                <w:color w:val="000000"/>
                <w:spacing w:val="-10"/>
                <w:lang w:eastAsia="ru-RU"/>
              </w:rPr>
              <w:t>• Элементы с ценностью выше 0.4 б</w:t>
            </w:r>
          </w:p>
        </w:tc>
        <w:tc>
          <w:tcPr>
            <w:tcW w:w="3119" w:type="dxa"/>
            <w:tcBorders>
              <w:top w:val="nil"/>
              <w:left w:val="single" w:sz="4" w:space="0" w:color="auto"/>
              <w:bottom w:val="nil"/>
              <w:right w:val="nil"/>
            </w:tcBorders>
            <w:shd w:val="clear" w:color="auto" w:fill="FFFFFF"/>
            <w:vAlign w:val="bottom"/>
          </w:tcPr>
          <w:p w:rsidR="007532F9" w:rsidRPr="00DC44C2" w:rsidRDefault="007532F9" w:rsidP="00DF25DF">
            <w:pPr>
              <w:spacing w:after="0" w:line="200" w:lineRule="exact"/>
              <w:rPr>
                <w:rFonts w:ascii="Times New Roman" w:eastAsia="Times New Roman" w:hAnsi="Times New Roman" w:cs="Times New Roman"/>
                <w:b/>
                <w:lang w:eastAsia="ru-RU"/>
              </w:rPr>
            </w:pPr>
            <w:r w:rsidRPr="00DC44C2">
              <w:rPr>
                <w:rFonts w:ascii="Times New Roman" w:eastAsia="Times New Roman" w:hAnsi="Times New Roman" w:cs="Arial"/>
                <w:b/>
                <w:color w:val="000000"/>
                <w:spacing w:val="-10"/>
                <w:lang w:eastAsia="ru-RU"/>
              </w:rPr>
              <w:t>• Элементы с ценностью выше 0.6 б</w:t>
            </w:r>
          </w:p>
        </w:tc>
        <w:tc>
          <w:tcPr>
            <w:tcW w:w="2835" w:type="dxa"/>
            <w:tcBorders>
              <w:top w:val="nil"/>
              <w:left w:val="single" w:sz="4" w:space="0" w:color="auto"/>
              <w:bottom w:val="nil"/>
              <w:right w:val="single" w:sz="4" w:space="0" w:color="auto"/>
            </w:tcBorders>
            <w:shd w:val="clear" w:color="auto" w:fill="FFFFFF"/>
            <w:vAlign w:val="bottom"/>
          </w:tcPr>
          <w:p w:rsidR="007532F9" w:rsidRPr="00DC44C2" w:rsidRDefault="007532F9" w:rsidP="00DF25DF">
            <w:pPr>
              <w:spacing w:after="0" w:line="200" w:lineRule="exact"/>
              <w:rPr>
                <w:rFonts w:ascii="Times New Roman" w:eastAsia="Times New Roman" w:hAnsi="Times New Roman" w:cs="Times New Roman"/>
                <w:b/>
                <w:lang w:eastAsia="ru-RU"/>
              </w:rPr>
            </w:pPr>
            <w:r w:rsidRPr="00DC44C2">
              <w:rPr>
                <w:rFonts w:ascii="Times New Roman" w:eastAsia="Times New Roman" w:hAnsi="Times New Roman" w:cs="Arial"/>
                <w:b/>
                <w:color w:val="000000"/>
                <w:spacing w:val="-10"/>
                <w:lang w:eastAsia="ru-RU"/>
              </w:rPr>
              <w:t>• Больше 1 элемента с ценностью 0,8</w:t>
            </w:r>
          </w:p>
        </w:tc>
      </w:tr>
      <w:tr w:rsidR="007532F9" w:rsidRPr="00DC44C2" w:rsidTr="00DF25DF">
        <w:trPr>
          <w:trHeight w:val="283"/>
        </w:trPr>
        <w:tc>
          <w:tcPr>
            <w:tcW w:w="1844" w:type="dxa"/>
            <w:tcBorders>
              <w:top w:val="nil"/>
              <w:left w:val="single" w:sz="4" w:space="0" w:color="auto"/>
              <w:bottom w:val="nil"/>
              <w:right w:val="nil"/>
            </w:tcBorders>
            <w:shd w:val="clear" w:color="auto" w:fill="FFFFFF"/>
          </w:tcPr>
          <w:p w:rsidR="007532F9" w:rsidRPr="00DC44C2" w:rsidRDefault="007532F9" w:rsidP="00DF25DF">
            <w:pPr>
              <w:spacing w:after="0" w:line="240" w:lineRule="auto"/>
              <w:rPr>
                <w:rFonts w:ascii="Times New Roman" w:eastAsia="Times New Roman" w:hAnsi="Times New Roman" w:cs="Times New Roman"/>
                <w:b/>
                <w:lang w:eastAsia="ru-RU"/>
              </w:rPr>
            </w:pPr>
          </w:p>
        </w:tc>
        <w:tc>
          <w:tcPr>
            <w:tcW w:w="2693" w:type="dxa"/>
            <w:tcBorders>
              <w:top w:val="nil"/>
              <w:left w:val="single" w:sz="4" w:space="0" w:color="auto"/>
              <w:bottom w:val="nil"/>
              <w:right w:val="nil"/>
            </w:tcBorders>
            <w:shd w:val="clear" w:color="auto" w:fill="FFFFFF"/>
            <w:vAlign w:val="bottom"/>
          </w:tcPr>
          <w:p w:rsidR="007532F9" w:rsidRPr="00DC44C2" w:rsidRDefault="007532F9" w:rsidP="00DF25DF">
            <w:pPr>
              <w:spacing w:after="0" w:line="200" w:lineRule="exact"/>
              <w:rPr>
                <w:rFonts w:ascii="Times New Roman" w:eastAsia="Times New Roman" w:hAnsi="Times New Roman" w:cs="Times New Roman"/>
                <w:b/>
                <w:lang w:eastAsia="ru-RU"/>
              </w:rPr>
            </w:pPr>
            <w:r w:rsidRPr="00DC44C2">
              <w:rPr>
                <w:rFonts w:ascii="Times New Roman" w:eastAsia="Times New Roman" w:hAnsi="Times New Roman" w:cs="Arial"/>
                <w:b/>
                <w:color w:val="000000"/>
                <w:spacing w:val="-10"/>
                <w:lang w:eastAsia="ru-RU"/>
              </w:rPr>
              <w:t>• Элементы с упором на 1 руку</w:t>
            </w:r>
          </w:p>
        </w:tc>
        <w:tc>
          <w:tcPr>
            <w:tcW w:w="3119" w:type="dxa"/>
            <w:tcBorders>
              <w:top w:val="nil"/>
              <w:left w:val="single" w:sz="4" w:space="0" w:color="auto"/>
              <w:bottom w:val="nil"/>
              <w:right w:val="nil"/>
            </w:tcBorders>
            <w:shd w:val="clear" w:color="auto" w:fill="FFFFFF"/>
            <w:vAlign w:val="bottom"/>
          </w:tcPr>
          <w:p w:rsidR="007532F9" w:rsidRPr="00DC44C2" w:rsidRDefault="007532F9" w:rsidP="00DF25DF">
            <w:pPr>
              <w:spacing w:after="0" w:line="200" w:lineRule="exact"/>
              <w:rPr>
                <w:rFonts w:ascii="Times New Roman" w:eastAsia="Times New Roman" w:hAnsi="Times New Roman" w:cs="Times New Roman"/>
                <w:b/>
                <w:lang w:eastAsia="ru-RU"/>
              </w:rPr>
            </w:pPr>
            <w:r w:rsidRPr="00DC44C2">
              <w:rPr>
                <w:rFonts w:ascii="Times New Roman" w:eastAsia="Times New Roman" w:hAnsi="Times New Roman" w:cs="Arial"/>
                <w:b/>
                <w:color w:val="000000"/>
                <w:spacing w:val="-10"/>
                <w:lang w:eastAsia="ru-RU"/>
              </w:rPr>
              <w:t>• Элементы с упором на 1 руку</w:t>
            </w:r>
          </w:p>
        </w:tc>
        <w:tc>
          <w:tcPr>
            <w:tcW w:w="2835" w:type="dxa"/>
            <w:tcBorders>
              <w:top w:val="nil"/>
              <w:left w:val="single" w:sz="4" w:space="0" w:color="auto"/>
              <w:bottom w:val="nil"/>
              <w:right w:val="single" w:sz="4" w:space="0" w:color="auto"/>
            </w:tcBorders>
            <w:shd w:val="clear" w:color="auto" w:fill="FFFFFF"/>
            <w:vAlign w:val="bottom"/>
          </w:tcPr>
          <w:p w:rsidR="007532F9" w:rsidRPr="00DC44C2" w:rsidRDefault="007532F9" w:rsidP="00DF25DF">
            <w:pPr>
              <w:spacing w:after="0" w:line="200" w:lineRule="exact"/>
              <w:rPr>
                <w:rFonts w:ascii="Times New Roman" w:eastAsia="Times New Roman" w:hAnsi="Times New Roman" w:cs="Times New Roman"/>
                <w:b/>
                <w:lang w:eastAsia="ru-RU"/>
              </w:rPr>
            </w:pPr>
            <w:r w:rsidRPr="00DC44C2">
              <w:rPr>
                <w:rFonts w:ascii="Times New Roman" w:eastAsia="Times New Roman" w:hAnsi="Times New Roman" w:cs="Arial"/>
                <w:b/>
                <w:color w:val="000000"/>
                <w:spacing w:val="-10"/>
                <w:lang w:eastAsia="ru-RU"/>
              </w:rPr>
              <w:t>балла</w:t>
            </w:r>
          </w:p>
        </w:tc>
      </w:tr>
      <w:tr w:rsidR="007532F9" w:rsidRPr="00DC44C2" w:rsidTr="00DF25DF">
        <w:trPr>
          <w:trHeight w:val="288"/>
        </w:trPr>
        <w:tc>
          <w:tcPr>
            <w:tcW w:w="1844" w:type="dxa"/>
            <w:tcBorders>
              <w:top w:val="nil"/>
              <w:left w:val="single" w:sz="4" w:space="0" w:color="auto"/>
              <w:bottom w:val="nil"/>
              <w:right w:val="nil"/>
            </w:tcBorders>
            <w:shd w:val="clear" w:color="auto" w:fill="FFFFFF"/>
            <w:vAlign w:val="bottom"/>
          </w:tcPr>
          <w:p w:rsidR="007532F9" w:rsidRPr="00DC44C2" w:rsidRDefault="007532F9" w:rsidP="00DF25DF">
            <w:pPr>
              <w:spacing w:after="0" w:line="230" w:lineRule="exact"/>
              <w:rPr>
                <w:rFonts w:ascii="Times New Roman" w:eastAsia="Times New Roman" w:hAnsi="Times New Roman" w:cs="Times New Roman"/>
                <w:b/>
                <w:lang w:eastAsia="ru-RU"/>
              </w:rPr>
            </w:pPr>
            <w:r w:rsidRPr="00DC44C2">
              <w:rPr>
                <w:rFonts w:ascii="Times New Roman" w:eastAsia="Times New Roman" w:hAnsi="Times New Roman" w:cs="Times New Roman"/>
                <w:b/>
                <w:lang w:eastAsia="ru-RU"/>
              </w:rPr>
              <w:t xml:space="preserve">Сбавки </w:t>
            </w:r>
          </w:p>
          <w:p w:rsidR="007532F9" w:rsidRPr="00DC44C2" w:rsidRDefault="007532F9" w:rsidP="00DF25DF">
            <w:pPr>
              <w:spacing w:after="0" w:line="230" w:lineRule="exact"/>
              <w:rPr>
                <w:rFonts w:ascii="Times New Roman" w:eastAsia="Times New Roman" w:hAnsi="Times New Roman" w:cs="Times New Roman"/>
                <w:b/>
                <w:lang w:eastAsia="ru-RU"/>
              </w:rPr>
            </w:pPr>
            <w:r w:rsidRPr="00DC44C2">
              <w:rPr>
                <w:rFonts w:ascii="Times New Roman" w:eastAsia="Times New Roman" w:hAnsi="Times New Roman" w:cs="Times New Roman"/>
                <w:b/>
                <w:lang w:eastAsia="ru-RU"/>
              </w:rPr>
              <w:t>(-1 каждый раз)</w:t>
            </w:r>
          </w:p>
        </w:tc>
        <w:tc>
          <w:tcPr>
            <w:tcW w:w="2693" w:type="dxa"/>
            <w:tcBorders>
              <w:top w:val="nil"/>
              <w:left w:val="single" w:sz="4" w:space="0" w:color="auto"/>
              <w:bottom w:val="nil"/>
              <w:right w:val="nil"/>
            </w:tcBorders>
            <w:shd w:val="clear" w:color="auto" w:fill="FFFFFF"/>
            <w:vAlign w:val="bottom"/>
          </w:tcPr>
          <w:p w:rsidR="007532F9" w:rsidRPr="00DC44C2" w:rsidRDefault="007532F9" w:rsidP="00DF25DF">
            <w:pPr>
              <w:spacing w:after="0" w:line="230" w:lineRule="exact"/>
              <w:rPr>
                <w:rFonts w:ascii="Times New Roman" w:eastAsia="Times New Roman" w:hAnsi="Times New Roman" w:cs="Times New Roman"/>
                <w:b/>
                <w:lang w:eastAsia="ru-RU"/>
              </w:rPr>
            </w:pPr>
            <w:r w:rsidRPr="00DC44C2">
              <w:rPr>
                <w:rFonts w:ascii="Times New Roman" w:eastAsia="Times New Roman" w:hAnsi="Times New Roman" w:cs="Arial"/>
                <w:b/>
                <w:bCs/>
                <w:color w:val="000000"/>
                <w:spacing w:val="-10"/>
                <w:lang w:eastAsia="ru-RU"/>
              </w:rPr>
              <w:t xml:space="preserve">• </w:t>
            </w:r>
            <w:r w:rsidRPr="00DC44C2">
              <w:rPr>
                <w:rFonts w:ascii="Times New Roman" w:eastAsia="Times New Roman" w:hAnsi="Times New Roman" w:cs="Arial"/>
                <w:b/>
                <w:color w:val="000000"/>
                <w:spacing w:val="-10"/>
                <w:lang w:eastAsia="ru-RU"/>
              </w:rPr>
              <w:t>Элементы с приземлением в упор</w:t>
            </w:r>
          </w:p>
        </w:tc>
        <w:tc>
          <w:tcPr>
            <w:tcW w:w="3119" w:type="dxa"/>
            <w:tcBorders>
              <w:top w:val="nil"/>
              <w:left w:val="single" w:sz="4" w:space="0" w:color="auto"/>
              <w:bottom w:val="nil"/>
              <w:right w:val="nil"/>
            </w:tcBorders>
            <w:shd w:val="clear" w:color="auto" w:fill="FFFFFF"/>
            <w:vAlign w:val="bottom"/>
          </w:tcPr>
          <w:p w:rsidR="007532F9" w:rsidRPr="00DC44C2" w:rsidRDefault="007532F9" w:rsidP="00DF25DF">
            <w:pPr>
              <w:spacing w:after="0" w:line="230" w:lineRule="exact"/>
              <w:rPr>
                <w:rFonts w:ascii="Times New Roman" w:eastAsia="Times New Roman" w:hAnsi="Times New Roman" w:cs="Times New Roman"/>
                <w:b/>
                <w:lang w:eastAsia="ru-RU"/>
              </w:rPr>
            </w:pPr>
            <w:r w:rsidRPr="00DC44C2">
              <w:rPr>
                <w:rFonts w:ascii="Times New Roman" w:eastAsia="Times New Roman" w:hAnsi="Times New Roman" w:cs="Arial"/>
                <w:b/>
                <w:bCs/>
                <w:color w:val="000000"/>
                <w:spacing w:val="-10"/>
                <w:lang w:eastAsia="ru-RU"/>
              </w:rPr>
              <w:t xml:space="preserve">• </w:t>
            </w:r>
            <w:r w:rsidRPr="00DC44C2">
              <w:rPr>
                <w:rFonts w:ascii="Times New Roman" w:eastAsia="Times New Roman" w:hAnsi="Times New Roman" w:cs="Arial"/>
                <w:b/>
                <w:color w:val="000000"/>
                <w:spacing w:val="-10"/>
                <w:lang w:eastAsia="ru-RU"/>
              </w:rPr>
              <w:t>Элементы с приземлением в упор</w:t>
            </w:r>
          </w:p>
        </w:tc>
        <w:tc>
          <w:tcPr>
            <w:tcW w:w="2835" w:type="dxa"/>
            <w:tcBorders>
              <w:top w:val="nil"/>
              <w:left w:val="single" w:sz="4" w:space="0" w:color="auto"/>
              <w:bottom w:val="nil"/>
              <w:right w:val="single" w:sz="4" w:space="0" w:color="auto"/>
            </w:tcBorders>
            <w:shd w:val="clear" w:color="auto" w:fill="FFFFFF"/>
            <w:vAlign w:val="bottom"/>
          </w:tcPr>
          <w:p w:rsidR="007532F9" w:rsidRPr="00DC44C2" w:rsidRDefault="007532F9" w:rsidP="00DF25DF">
            <w:pPr>
              <w:spacing w:after="0" w:line="230" w:lineRule="exact"/>
              <w:rPr>
                <w:rFonts w:ascii="Times New Roman" w:eastAsia="Times New Roman" w:hAnsi="Times New Roman" w:cs="Times New Roman"/>
                <w:b/>
                <w:lang w:eastAsia="ru-RU"/>
              </w:rPr>
            </w:pPr>
            <w:r w:rsidRPr="00DC44C2">
              <w:rPr>
                <w:rFonts w:ascii="Times New Roman" w:eastAsia="Times New Roman" w:hAnsi="Times New Roman" w:cs="Arial"/>
                <w:b/>
                <w:bCs/>
                <w:color w:val="000000"/>
                <w:spacing w:val="-10"/>
                <w:lang w:eastAsia="ru-RU"/>
              </w:rPr>
              <w:t xml:space="preserve">• </w:t>
            </w:r>
            <w:r w:rsidRPr="00DC44C2">
              <w:rPr>
                <w:rFonts w:ascii="Times New Roman" w:eastAsia="Times New Roman" w:hAnsi="Times New Roman" w:cs="Arial"/>
                <w:b/>
                <w:color w:val="000000"/>
                <w:spacing w:val="-10"/>
                <w:lang w:eastAsia="ru-RU"/>
              </w:rPr>
              <w:t>Элементы ценностью 0,9 б или выше</w:t>
            </w:r>
          </w:p>
        </w:tc>
      </w:tr>
      <w:tr w:rsidR="007532F9" w:rsidRPr="00DC44C2" w:rsidTr="00DF25DF">
        <w:trPr>
          <w:trHeight w:val="298"/>
        </w:trPr>
        <w:tc>
          <w:tcPr>
            <w:tcW w:w="1844" w:type="dxa"/>
            <w:vMerge w:val="restart"/>
            <w:tcBorders>
              <w:top w:val="nil"/>
              <w:left w:val="single" w:sz="4" w:space="0" w:color="auto"/>
              <w:bottom w:val="nil"/>
              <w:right w:val="nil"/>
            </w:tcBorders>
            <w:shd w:val="clear" w:color="auto" w:fill="FFFFFF"/>
          </w:tcPr>
          <w:p w:rsidR="007532F9" w:rsidRPr="00DC44C2" w:rsidRDefault="007532F9" w:rsidP="00DF25DF">
            <w:pPr>
              <w:spacing w:after="0" w:line="200" w:lineRule="exact"/>
              <w:rPr>
                <w:rFonts w:ascii="Times New Roman" w:eastAsia="Times New Roman" w:hAnsi="Times New Roman" w:cs="Times New Roman"/>
                <w:b/>
                <w:lang w:eastAsia="ru-RU"/>
              </w:rPr>
            </w:pPr>
          </w:p>
        </w:tc>
        <w:tc>
          <w:tcPr>
            <w:tcW w:w="2693" w:type="dxa"/>
            <w:tcBorders>
              <w:top w:val="nil"/>
              <w:left w:val="single" w:sz="4" w:space="0" w:color="auto"/>
              <w:bottom w:val="nil"/>
              <w:right w:val="nil"/>
            </w:tcBorders>
            <w:shd w:val="clear" w:color="auto" w:fill="FFFFFF"/>
          </w:tcPr>
          <w:p w:rsidR="007532F9" w:rsidRPr="00DC44C2" w:rsidRDefault="007532F9" w:rsidP="00DF25DF">
            <w:pPr>
              <w:spacing w:after="0" w:line="200" w:lineRule="exact"/>
              <w:rPr>
                <w:rFonts w:ascii="Times New Roman" w:eastAsia="Times New Roman" w:hAnsi="Times New Roman" w:cs="Times New Roman"/>
                <w:b/>
                <w:lang w:eastAsia="ru-RU"/>
              </w:rPr>
            </w:pPr>
            <w:r w:rsidRPr="00DC44C2">
              <w:rPr>
                <w:rFonts w:ascii="Times New Roman" w:eastAsia="Times New Roman" w:hAnsi="Times New Roman" w:cs="Arial"/>
                <w:b/>
                <w:color w:val="000000"/>
                <w:spacing w:val="-10"/>
                <w:lang w:eastAsia="ru-RU"/>
              </w:rPr>
              <w:t xml:space="preserve">лежа на 1 руке/ </w:t>
            </w:r>
            <w:proofErr w:type="spellStart"/>
            <w:r w:rsidRPr="00DC44C2">
              <w:rPr>
                <w:rFonts w:ascii="Times New Roman" w:eastAsia="Times New Roman" w:hAnsi="Times New Roman" w:cs="Arial"/>
                <w:b/>
                <w:color w:val="000000"/>
                <w:spacing w:val="-10"/>
                <w:lang w:eastAsia="ru-RU"/>
              </w:rPr>
              <w:t>Уп</w:t>
            </w:r>
            <w:proofErr w:type="spellEnd"/>
            <w:r w:rsidRPr="00DC44C2">
              <w:rPr>
                <w:rFonts w:ascii="Times New Roman" w:eastAsia="Times New Roman" w:hAnsi="Times New Roman" w:cs="Arial"/>
                <w:b/>
                <w:color w:val="000000"/>
                <w:spacing w:val="-10"/>
                <w:lang w:eastAsia="ru-RU"/>
              </w:rPr>
              <w:t>. лежа на 1 руке</w:t>
            </w:r>
          </w:p>
        </w:tc>
        <w:tc>
          <w:tcPr>
            <w:tcW w:w="3119" w:type="dxa"/>
            <w:tcBorders>
              <w:top w:val="nil"/>
              <w:left w:val="single" w:sz="4" w:space="0" w:color="auto"/>
              <w:bottom w:val="nil"/>
              <w:right w:val="nil"/>
            </w:tcBorders>
            <w:shd w:val="clear" w:color="auto" w:fill="FFFFFF"/>
          </w:tcPr>
          <w:p w:rsidR="007532F9" w:rsidRPr="00DC44C2" w:rsidRDefault="007532F9" w:rsidP="00DF25DF">
            <w:pPr>
              <w:spacing w:after="0" w:line="200" w:lineRule="exact"/>
              <w:rPr>
                <w:rFonts w:ascii="Times New Roman" w:eastAsia="Times New Roman" w:hAnsi="Times New Roman" w:cs="Times New Roman"/>
                <w:b/>
                <w:lang w:eastAsia="ru-RU"/>
              </w:rPr>
            </w:pPr>
            <w:r w:rsidRPr="00DC44C2">
              <w:rPr>
                <w:rFonts w:ascii="Times New Roman" w:eastAsia="Times New Roman" w:hAnsi="Times New Roman" w:cs="Arial"/>
                <w:b/>
                <w:color w:val="000000"/>
                <w:spacing w:val="-10"/>
                <w:lang w:eastAsia="ru-RU"/>
              </w:rPr>
              <w:t>лежа на 1 руке</w:t>
            </w:r>
          </w:p>
        </w:tc>
        <w:tc>
          <w:tcPr>
            <w:tcW w:w="2835" w:type="dxa"/>
            <w:tcBorders>
              <w:top w:val="nil"/>
              <w:left w:val="single" w:sz="4" w:space="0" w:color="auto"/>
              <w:bottom w:val="nil"/>
              <w:right w:val="single" w:sz="4" w:space="0" w:color="auto"/>
            </w:tcBorders>
            <w:shd w:val="clear" w:color="auto" w:fill="FFFFFF"/>
          </w:tcPr>
          <w:p w:rsidR="007532F9" w:rsidRPr="00DC44C2" w:rsidRDefault="007532F9" w:rsidP="00DF25DF">
            <w:pPr>
              <w:spacing w:after="0" w:line="230" w:lineRule="exact"/>
              <w:rPr>
                <w:rFonts w:ascii="Times New Roman" w:eastAsia="Times New Roman" w:hAnsi="Times New Roman" w:cs="Times New Roman"/>
                <w:b/>
                <w:lang w:eastAsia="ru-RU"/>
              </w:rPr>
            </w:pPr>
            <w:r w:rsidRPr="00DC44C2">
              <w:rPr>
                <w:rFonts w:ascii="Times New Roman" w:eastAsia="Times New Roman" w:hAnsi="Times New Roman" w:cs="Arial"/>
                <w:b/>
                <w:bCs/>
                <w:color w:val="000000"/>
                <w:spacing w:val="-10"/>
                <w:lang w:eastAsia="ru-RU"/>
              </w:rPr>
              <w:t xml:space="preserve">• </w:t>
            </w:r>
            <w:r w:rsidRPr="00DC44C2">
              <w:rPr>
                <w:rFonts w:ascii="Times New Roman" w:eastAsia="Times New Roman" w:hAnsi="Times New Roman" w:cs="Arial"/>
                <w:b/>
                <w:color w:val="000000"/>
                <w:spacing w:val="-10"/>
                <w:lang w:eastAsia="ru-RU"/>
              </w:rPr>
              <w:t>Элементы с приземлением в упор</w:t>
            </w:r>
          </w:p>
        </w:tc>
      </w:tr>
      <w:tr w:rsidR="007532F9" w:rsidRPr="00DC44C2" w:rsidTr="00DF25DF">
        <w:trPr>
          <w:trHeight w:val="235"/>
        </w:trPr>
        <w:tc>
          <w:tcPr>
            <w:tcW w:w="1844" w:type="dxa"/>
            <w:vMerge/>
            <w:tcBorders>
              <w:top w:val="nil"/>
              <w:left w:val="single" w:sz="4" w:space="0" w:color="auto"/>
              <w:bottom w:val="nil"/>
              <w:right w:val="nil"/>
            </w:tcBorders>
            <w:shd w:val="clear" w:color="auto" w:fill="FFFFFF"/>
          </w:tcPr>
          <w:p w:rsidR="007532F9" w:rsidRPr="00DC44C2" w:rsidRDefault="007532F9" w:rsidP="00DF25DF">
            <w:pPr>
              <w:spacing w:after="0" w:line="230" w:lineRule="exact"/>
              <w:rPr>
                <w:rFonts w:ascii="Times New Roman" w:eastAsia="Times New Roman" w:hAnsi="Times New Roman" w:cs="Times New Roman"/>
                <w:b/>
                <w:lang w:eastAsia="ru-RU"/>
              </w:rPr>
            </w:pPr>
          </w:p>
        </w:tc>
        <w:tc>
          <w:tcPr>
            <w:tcW w:w="2693" w:type="dxa"/>
            <w:tcBorders>
              <w:top w:val="nil"/>
              <w:left w:val="single" w:sz="4" w:space="0" w:color="auto"/>
              <w:bottom w:val="nil"/>
              <w:right w:val="nil"/>
            </w:tcBorders>
            <w:shd w:val="clear" w:color="auto" w:fill="FFFFFF"/>
          </w:tcPr>
          <w:p w:rsidR="007532F9" w:rsidRPr="00DC44C2" w:rsidRDefault="007532F9" w:rsidP="00DF25DF">
            <w:pPr>
              <w:spacing w:after="0" w:line="230" w:lineRule="exact"/>
              <w:rPr>
                <w:rFonts w:ascii="Times New Roman" w:eastAsia="Times New Roman" w:hAnsi="Times New Roman" w:cs="Times New Roman"/>
                <w:b/>
                <w:lang w:eastAsia="ru-RU"/>
              </w:rPr>
            </w:pPr>
            <w:r w:rsidRPr="00DC44C2">
              <w:rPr>
                <w:rFonts w:ascii="Times New Roman" w:eastAsia="Times New Roman" w:hAnsi="Times New Roman" w:cs="Arial"/>
                <w:b/>
                <w:bCs/>
                <w:color w:val="000000"/>
                <w:spacing w:val="-10"/>
                <w:lang w:eastAsia="ru-RU"/>
              </w:rPr>
              <w:t xml:space="preserve">• </w:t>
            </w:r>
            <w:r w:rsidRPr="00DC44C2">
              <w:rPr>
                <w:rFonts w:ascii="Times New Roman" w:eastAsia="Times New Roman" w:hAnsi="Times New Roman" w:cs="Arial"/>
                <w:b/>
                <w:color w:val="000000"/>
                <w:spacing w:val="-10"/>
                <w:lang w:eastAsia="ru-RU"/>
              </w:rPr>
              <w:t>Больше 1 элемента с приземлением</w:t>
            </w:r>
          </w:p>
        </w:tc>
        <w:tc>
          <w:tcPr>
            <w:tcW w:w="3119" w:type="dxa"/>
            <w:tcBorders>
              <w:top w:val="nil"/>
              <w:left w:val="single" w:sz="4" w:space="0" w:color="auto"/>
              <w:bottom w:val="nil"/>
              <w:right w:val="nil"/>
            </w:tcBorders>
            <w:shd w:val="clear" w:color="auto" w:fill="FFFFFF"/>
          </w:tcPr>
          <w:p w:rsidR="007532F9" w:rsidRPr="00DC44C2" w:rsidRDefault="007532F9" w:rsidP="00DF25DF">
            <w:pPr>
              <w:spacing w:after="0" w:line="230" w:lineRule="exact"/>
              <w:rPr>
                <w:rFonts w:ascii="Times New Roman" w:eastAsia="Times New Roman" w:hAnsi="Times New Roman" w:cs="Times New Roman"/>
                <w:b/>
                <w:lang w:eastAsia="ru-RU"/>
              </w:rPr>
            </w:pPr>
            <w:r w:rsidRPr="00DC44C2">
              <w:rPr>
                <w:rFonts w:ascii="Times New Roman" w:eastAsia="Times New Roman" w:hAnsi="Times New Roman" w:cs="Arial"/>
                <w:b/>
                <w:bCs/>
                <w:color w:val="000000"/>
                <w:spacing w:val="-10"/>
                <w:lang w:eastAsia="ru-RU"/>
              </w:rPr>
              <w:t xml:space="preserve">• </w:t>
            </w:r>
            <w:r w:rsidRPr="00DC44C2">
              <w:rPr>
                <w:rFonts w:ascii="Times New Roman" w:eastAsia="Times New Roman" w:hAnsi="Times New Roman" w:cs="Arial"/>
                <w:b/>
                <w:color w:val="000000"/>
                <w:spacing w:val="-10"/>
                <w:lang w:eastAsia="ru-RU"/>
              </w:rPr>
              <w:t>Больше 1 элемента с приземлением</w:t>
            </w:r>
          </w:p>
        </w:tc>
        <w:tc>
          <w:tcPr>
            <w:tcW w:w="2835" w:type="dxa"/>
            <w:tcBorders>
              <w:top w:val="nil"/>
              <w:left w:val="single" w:sz="4" w:space="0" w:color="auto"/>
              <w:bottom w:val="nil"/>
              <w:right w:val="single" w:sz="4" w:space="0" w:color="auto"/>
            </w:tcBorders>
            <w:shd w:val="clear" w:color="auto" w:fill="FFFFFF"/>
          </w:tcPr>
          <w:p w:rsidR="007532F9" w:rsidRPr="00DC44C2" w:rsidRDefault="007532F9" w:rsidP="00DF25DF">
            <w:pPr>
              <w:spacing w:after="0" w:line="200" w:lineRule="exact"/>
              <w:rPr>
                <w:rFonts w:ascii="Times New Roman" w:eastAsia="Times New Roman" w:hAnsi="Times New Roman" w:cs="Times New Roman"/>
                <w:b/>
                <w:lang w:eastAsia="ru-RU"/>
              </w:rPr>
            </w:pPr>
            <w:r w:rsidRPr="00DC44C2">
              <w:rPr>
                <w:rFonts w:ascii="Times New Roman" w:eastAsia="Times New Roman" w:hAnsi="Times New Roman" w:cs="Arial"/>
                <w:b/>
                <w:color w:val="000000"/>
                <w:spacing w:val="-10"/>
                <w:lang w:eastAsia="ru-RU"/>
              </w:rPr>
              <w:t>лежа на 1 руке</w:t>
            </w:r>
          </w:p>
        </w:tc>
      </w:tr>
      <w:tr w:rsidR="007532F9" w:rsidRPr="00DC44C2" w:rsidTr="00DF25DF">
        <w:trPr>
          <w:trHeight w:val="269"/>
        </w:trPr>
        <w:tc>
          <w:tcPr>
            <w:tcW w:w="1844" w:type="dxa"/>
            <w:tcBorders>
              <w:top w:val="nil"/>
              <w:left w:val="single" w:sz="4" w:space="0" w:color="auto"/>
              <w:bottom w:val="nil"/>
              <w:right w:val="nil"/>
            </w:tcBorders>
            <w:shd w:val="clear" w:color="auto" w:fill="FFFFFF"/>
          </w:tcPr>
          <w:p w:rsidR="007532F9" w:rsidRPr="00DC44C2" w:rsidRDefault="007532F9" w:rsidP="00DF25DF">
            <w:pPr>
              <w:spacing w:after="0" w:line="240" w:lineRule="auto"/>
              <w:rPr>
                <w:rFonts w:ascii="Times New Roman" w:eastAsia="Times New Roman" w:hAnsi="Times New Roman" w:cs="Times New Roman"/>
                <w:b/>
                <w:lang w:eastAsia="ru-RU"/>
              </w:rPr>
            </w:pPr>
          </w:p>
        </w:tc>
        <w:tc>
          <w:tcPr>
            <w:tcW w:w="2693" w:type="dxa"/>
            <w:tcBorders>
              <w:top w:val="nil"/>
              <w:left w:val="single" w:sz="4" w:space="0" w:color="auto"/>
              <w:bottom w:val="nil"/>
              <w:right w:val="nil"/>
            </w:tcBorders>
            <w:shd w:val="clear" w:color="auto" w:fill="FFFFFF"/>
            <w:vAlign w:val="bottom"/>
          </w:tcPr>
          <w:p w:rsidR="007532F9" w:rsidRPr="00DC44C2" w:rsidRDefault="007532F9" w:rsidP="00DF25DF">
            <w:pPr>
              <w:spacing w:after="0" w:line="200" w:lineRule="exact"/>
              <w:rPr>
                <w:rFonts w:ascii="Times New Roman" w:eastAsia="Times New Roman" w:hAnsi="Times New Roman" w:cs="Times New Roman"/>
                <w:b/>
                <w:lang w:eastAsia="ru-RU"/>
              </w:rPr>
            </w:pPr>
            <w:r w:rsidRPr="00DC44C2">
              <w:rPr>
                <w:rFonts w:ascii="Times New Roman" w:eastAsia="Times New Roman" w:hAnsi="Times New Roman" w:cs="Arial"/>
                <w:b/>
                <w:color w:val="000000"/>
                <w:spacing w:val="-10"/>
                <w:lang w:eastAsia="ru-RU"/>
              </w:rPr>
              <w:t>в шпагат</w:t>
            </w:r>
          </w:p>
        </w:tc>
        <w:tc>
          <w:tcPr>
            <w:tcW w:w="3119" w:type="dxa"/>
            <w:tcBorders>
              <w:top w:val="nil"/>
              <w:left w:val="single" w:sz="4" w:space="0" w:color="auto"/>
              <w:bottom w:val="nil"/>
              <w:right w:val="nil"/>
            </w:tcBorders>
            <w:shd w:val="clear" w:color="auto" w:fill="FFFFFF"/>
            <w:vAlign w:val="bottom"/>
          </w:tcPr>
          <w:p w:rsidR="007532F9" w:rsidRPr="00DC44C2" w:rsidRDefault="007532F9" w:rsidP="00DF25DF">
            <w:pPr>
              <w:spacing w:after="0" w:line="200" w:lineRule="exact"/>
              <w:rPr>
                <w:rFonts w:ascii="Times New Roman" w:eastAsia="Times New Roman" w:hAnsi="Times New Roman" w:cs="Times New Roman"/>
                <w:b/>
                <w:lang w:eastAsia="ru-RU"/>
              </w:rPr>
            </w:pPr>
            <w:r w:rsidRPr="00DC44C2">
              <w:rPr>
                <w:rFonts w:ascii="Times New Roman" w:eastAsia="Times New Roman" w:hAnsi="Times New Roman" w:cs="Arial"/>
                <w:b/>
                <w:color w:val="000000"/>
                <w:spacing w:val="-10"/>
                <w:lang w:eastAsia="ru-RU"/>
              </w:rPr>
              <w:t>в упор лежа</w:t>
            </w:r>
          </w:p>
        </w:tc>
        <w:tc>
          <w:tcPr>
            <w:tcW w:w="2835" w:type="dxa"/>
            <w:tcBorders>
              <w:top w:val="nil"/>
              <w:left w:val="single" w:sz="4" w:space="0" w:color="auto"/>
              <w:bottom w:val="nil"/>
              <w:right w:val="single" w:sz="4" w:space="0" w:color="auto"/>
            </w:tcBorders>
            <w:shd w:val="clear" w:color="auto" w:fill="FFFFFF"/>
            <w:vAlign w:val="bottom"/>
          </w:tcPr>
          <w:p w:rsidR="007532F9" w:rsidRPr="00DC44C2" w:rsidRDefault="007532F9" w:rsidP="00DF25DF">
            <w:pPr>
              <w:spacing w:after="0" w:line="230" w:lineRule="exact"/>
              <w:rPr>
                <w:rFonts w:ascii="Times New Roman" w:eastAsia="Times New Roman" w:hAnsi="Times New Roman" w:cs="Times New Roman"/>
                <w:b/>
                <w:lang w:eastAsia="ru-RU"/>
              </w:rPr>
            </w:pPr>
            <w:r w:rsidRPr="00DC44C2">
              <w:rPr>
                <w:rFonts w:ascii="Times New Roman" w:eastAsia="Times New Roman" w:hAnsi="Times New Roman" w:cs="Arial"/>
                <w:b/>
                <w:bCs/>
                <w:color w:val="000000"/>
                <w:spacing w:val="-10"/>
                <w:lang w:eastAsia="ru-RU"/>
              </w:rPr>
              <w:t xml:space="preserve">• </w:t>
            </w:r>
            <w:r w:rsidRPr="00DC44C2">
              <w:rPr>
                <w:rFonts w:ascii="Times New Roman" w:eastAsia="Times New Roman" w:hAnsi="Times New Roman" w:cs="Arial"/>
                <w:b/>
                <w:color w:val="000000"/>
                <w:spacing w:val="-10"/>
                <w:lang w:eastAsia="ru-RU"/>
              </w:rPr>
              <w:t>Больше 2 элементов с приземлением</w:t>
            </w:r>
          </w:p>
        </w:tc>
      </w:tr>
      <w:tr w:rsidR="007532F9" w:rsidRPr="00DC44C2" w:rsidTr="00DF25DF">
        <w:trPr>
          <w:trHeight w:val="278"/>
        </w:trPr>
        <w:tc>
          <w:tcPr>
            <w:tcW w:w="1844" w:type="dxa"/>
            <w:tcBorders>
              <w:top w:val="nil"/>
              <w:left w:val="single" w:sz="4" w:space="0" w:color="auto"/>
              <w:bottom w:val="nil"/>
              <w:right w:val="nil"/>
            </w:tcBorders>
            <w:shd w:val="clear" w:color="auto" w:fill="FFFFFF"/>
          </w:tcPr>
          <w:p w:rsidR="007532F9" w:rsidRPr="00DC44C2" w:rsidRDefault="007532F9" w:rsidP="00DF25DF">
            <w:pPr>
              <w:spacing w:after="0" w:line="240" w:lineRule="auto"/>
              <w:rPr>
                <w:rFonts w:ascii="Times New Roman" w:eastAsia="Times New Roman" w:hAnsi="Times New Roman" w:cs="Times New Roman"/>
                <w:b/>
                <w:lang w:eastAsia="ru-RU"/>
              </w:rPr>
            </w:pPr>
          </w:p>
        </w:tc>
        <w:tc>
          <w:tcPr>
            <w:tcW w:w="2693" w:type="dxa"/>
            <w:tcBorders>
              <w:top w:val="nil"/>
              <w:left w:val="single" w:sz="4" w:space="0" w:color="auto"/>
              <w:bottom w:val="nil"/>
              <w:right w:val="nil"/>
            </w:tcBorders>
            <w:shd w:val="clear" w:color="auto" w:fill="FFFFFF"/>
            <w:vAlign w:val="bottom"/>
          </w:tcPr>
          <w:p w:rsidR="007532F9" w:rsidRPr="00DC44C2" w:rsidRDefault="007532F9" w:rsidP="00DF25DF">
            <w:pPr>
              <w:spacing w:after="0" w:line="230" w:lineRule="exact"/>
              <w:rPr>
                <w:rFonts w:ascii="Times New Roman" w:eastAsia="Times New Roman" w:hAnsi="Times New Roman" w:cs="Times New Roman"/>
                <w:b/>
                <w:lang w:eastAsia="ru-RU"/>
              </w:rPr>
            </w:pPr>
            <w:r w:rsidRPr="00DC44C2">
              <w:rPr>
                <w:rFonts w:ascii="Times New Roman" w:eastAsia="Times New Roman" w:hAnsi="Times New Roman" w:cs="Arial"/>
                <w:b/>
                <w:bCs/>
                <w:color w:val="000000"/>
                <w:spacing w:val="-10"/>
                <w:lang w:eastAsia="ru-RU"/>
              </w:rPr>
              <w:t xml:space="preserve">• </w:t>
            </w:r>
            <w:r w:rsidRPr="00DC44C2">
              <w:rPr>
                <w:rFonts w:ascii="Times New Roman" w:eastAsia="Times New Roman" w:hAnsi="Times New Roman" w:cs="Arial"/>
                <w:b/>
                <w:color w:val="000000"/>
                <w:spacing w:val="-10"/>
                <w:lang w:eastAsia="ru-RU"/>
              </w:rPr>
              <w:t>Повторение элементов</w:t>
            </w:r>
          </w:p>
        </w:tc>
        <w:tc>
          <w:tcPr>
            <w:tcW w:w="3119" w:type="dxa"/>
            <w:tcBorders>
              <w:top w:val="nil"/>
              <w:left w:val="single" w:sz="4" w:space="0" w:color="auto"/>
              <w:bottom w:val="nil"/>
              <w:right w:val="nil"/>
            </w:tcBorders>
            <w:shd w:val="clear" w:color="auto" w:fill="FFFFFF"/>
            <w:vAlign w:val="bottom"/>
          </w:tcPr>
          <w:p w:rsidR="007532F9" w:rsidRPr="00DC44C2" w:rsidRDefault="007532F9" w:rsidP="00DF25DF">
            <w:pPr>
              <w:spacing w:after="0" w:line="230" w:lineRule="exact"/>
              <w:rPr>
                <w:rFonts w:ascii="Times New Roman" w:eastAsia="Times New Roman" w:hAnsi="Times New Roman" w:cs="Times New Roman"/>
                <w:b/>
                <w:lang w:eastAsia="ru-RU"/>
              </w:rPr>
            </w:pPr>
            <w:r w:rsidRPr="00DC44C2">
              <w:rPr>
                <w:rFonts w:ascii="Times New Roman" w:eastAsia="Times New Roman" w:hAnsi="Times New Roman" w:cs="Arial"/>
                <w:b/>
                <w:bCs/>
                <w:color w:val="000000"/>
                <w:spacing w:val="-10"/>
                <w:lang w:eastAsia="ru-RU"/>
              </w:rPr>
              <w:t xml:space="preserve">• </w:t>
            </w:r>
            <w:r w:rsidRPr="00DC44C2">
              <w:rPr>
                <w:rFonts w:ascii="Times New Roman" w:eastAsia="Times New Roman" w:hAnsi="Times New Roman" w:cs="Arial"/>
                <w:b/>
                <w:color w:val="000000"/>
                <w:spacing w:val="-10"/>
                <w:lang w:eastAsia="ru-RU"/>
              </w:rPr>
              <w:t>Больше 1 элемента с приземлением</w:t>
            </w:r>
          </w:p>
        </w:tc>
        <w:tc>
          <w:tcPr>
            <w:tcW w:w="2835" w:type="dxa"/>
            <w:tcBorders>
              <w:top w:val="nil"/>
              <w:left w:val="single" w:sz="4" w:space="0" w:color="auto"/>
              <w:bottom w:val="nil"/>
              <w:right w:val="single" w:sz="4" w:space="0" w:color="auto"/>
            </w:tcBorders>
            <w:shd w:val="clear" w:color="auto" w:fill="FFFFFF"/>
            <w:vAlign w:val="bottom"/>
          </w:tcPr>
          <w:p w:rsidR="007532F9" w:rsidRPr="00DC44C2" w:rsidRDefault="007532F9" w:rsidP="00DF25DF">
            <w:pPr>
              <w:spacing w:after="0" w:line="200" w:lineRule="exact"/>
              <w:rPr>
                <w:rFonts w:ascii="Times New Roman" w:eastAsia="Times New Roman" w:hAnsi="Times New Roman" w:cs="Times New Roman"/>
                <w:b/>
                <w:lang w:eastAsia="ru-RU"/>
              </w:rPr>
            </w:pPr>
            <w:r w:rsidRPr="00DC44C2">
              <w:rPr>
                <w:rFonts w:ascii="Times New Roman" w:eastAsia="Times New Roman" w:hAnsi="Times New Roman" w:cs="Arial"/>
                <w:b/>
                <w:color w:val="000000"/>
                <w:spacing w:val="-10"/>
                <w:lang w:eastAsia="ru-RU"/>
              </w:rPr>
              <w:t>в упор лежа</w:t>
            </w:r>
          </w:p>
        </w:tc>
      </w:tr>
      <w:tr w:rsidR="007532F9" w:rsidRPr="00DC44C2" w:rsidTr="00DF25DF">
        <w:trPr>
          <w:trHeight w:val="274"/>
        </w:trPr>
        <w:tc>
          <w:tcPr>
            <w:tcW w:w="1844" w:type="dxa"/>
            <w:tcBorders>
              <w:top w:val="nil"/>
              <w:left w:val="single" w:sz="4" w:space="0" w:color="auto"/>
              <w:bottom w:val="nil"/>
              <w:right w:val="nil"/>
            </w:tcBorders>
            <w:shd w:val="clear" w:color="auto" w:fill="FFFFFF"/>
          </w:tcPr>
          <w:p w:rsidR="007532F9" w:rsidRPr="00DC44C2" w:rsidRDefault="007532F9" w:rsidP="00DF25DF">
            <w:pPr>
              <w:spacing w:after="0" w:line="240" w:lineRule="auto"/>
              <w:rPr>
                <w:rFonts w:ascii="Times New Roman" w:eastAsia="Times New Roman" w:hAnsi="Times New Roman" w:cs="Times New Roman"/>
                <w:b/>
                <w:lang w:eastAsia="ru-RU"/>
              </w:rPr>
            </w:pPr>
          </w:p>
        </w:tc>
        <w:tc>
          <w:tcPr>
            <w:tcW w:w="2693" w:type="dxa"/>
            <w:tcBorders>
              <w:top w:val="nil"/>
              <w:left w:val="single" w:sz="4" w:space="0" w:color="auto"/>
              <w:bottom w:val="nil"/>
              <w:right w:val="nil"/>
            </w:tcBorders>
            <w:shd w:val="clear" w:color="auto" w:fill="FFFFFF"/>
            <w:vAlign w:val="bottom"/>
          </w:tcPr>
          <w:p w:rsidR="007532F9" w:rsidRPr="00DC44C2" w:rsidRDefault="007532F9" w:rsidP="00DF25DF">
            <w:pPr>
              <w:spacing w:after="0" w:line="230" w:lineRule="exact"/>
              <w:rPr>
                <w:rFonts w:ascii="Times New Roman" w:eastAsia="Times New Roman" w:hAnsi="Times New Roman" w:cs="Times New Roman"/>
                <w:b/>
                <w:lang w:eastAsia="ru-RU"/>
              </w:rPr>
            </w:pPr>
            <w:proofErr w:type="gramStart"/>
            <w:r w:rsidRPr="00DC44C2">
              <w:rPr>
                <w:rFonts w:ascii="Times New Roman" w:eastAsia="Times New Roman" w:hAnsi="Times New Roman" w:cs="Arial"/>
                <w:b/>
                <w:bCs/>
                <w:color w:val="000000"/>
                <w:spacing w:val="-10"/>
                <w:lang w:eastAsia="ru-RU"/>
              </w:rPr>
              <w:t xml:space="preserve">• </w:t>
            </w:r>
            <w:r w:rsidRPr="00DC44C2">
              <w:rPr>
                <w:rFonts w:ascii="Times New Roman" w:eastAsia="Times New Roman" w:hAnsi="Times New Roman" w:cs="Arial"/>
                <w:b/>
                <w:color w:val="000000"/>
                <w:spacing w:val="-10"/>
                <w:lang w:eastAsia="ru-RU"/>
              </w:rPr>
              <w:t>Исполнение пирамид (</w:t>
            </w:r>
            <w:proofErr w:type="spellStart"/>
            <w:r w:rsidRPr="00DC44C2">
              <w:rPr>
                <w:rFonts w:ascii="Times New Roman" w:eastAsia="Times New Roman" w:hAnsi="Times New Roman" w:cs="Arial"/>
                <w:b/>
                <w:color w:val="000000"/>
                <w:spacing w:val="-10"/>
                <w:lang w:eastAsia="ru-RU"/>
              </w:rPr>
              <w:t>ды</w:t>
            </w:r>
            <w:proofErr w:type="spellEnd"/>
            <w:r w:rsidRPr="00DC44C2">
              <w:rPr>
                <w:rFonts w:ascii="Times New Roman" w:eastAsia="Times New Roman" w:hAnsi="Times New Roman" w:cs="Arial"/>
                <w:b/>
                <w:color w:val="000000"/>
                <w:spacing w:val="-10"/>
                <w:lang w:eastAsia="ru-RU"/>
              </w:rPr>
              <w:t>) - (для</w:t>
            </w:r>
            <w:proofErr w:type="gramEnd"/>
          </w:p>
        </w:tc>
        <w:tc>
          <w:tcPr>
            <w:tcW w:w="3119" w:type="dxa"/>
            <w:tcBorders>
              <w:top w:val="nil"/>
              <w:left w:val="single" w:sz="4" w:space="0" w:color="auto"/>
              <w:bottom w:val="nil"/>
              <w:right w:val="nil"/>
            </w:tcBorders>
            <w:shd w:val="clear" w:color="auto" w:fill="FFFFFF"/>
            <w:vAlign w:val="bottom"/>
          </w:tcPr>
          <w:p w:rsidR="007532F9" w:rsidRPr="00DC44C2" w:rsidRDefault="007532F9" w:rsidP="00DF25DF">
            <w:pPr>
              <w:spacing w:after="0" w:line="200" w:lineRule="exact"/>
              <w:rPr>
                <w:rFonts w:ascii="Times New Roman" w:eastAsia="Times New Roman" w:hAnsi="Times New Roman" w:cs="Times New Roman"/>
                <w:b/>
                <w:lang w:eastAsia="ru-RU"/>
              </w:rPr>
            </w:pPr>
            <w:r w:rsidRPr="00DC44C2">
              <w:rPr>
                <w:rFonts w:ascii="Times New Roman" w:eastAsia="Times New Roman" w:hAnsi="Times New Roman" w:cs="Arial"/>
                <w:b/>
                <w:color w:val="000000"/>
                <w:spacing w:val="-10"/>
                <w:lang w:eastAsia="ru-RU"/>
              </w:rPr>
              <w:t>в шпагат</w:t>
            </w:r>
          </w:p>
        </w:tc>
        <w:tc>
          <w:tcPr>
            <w:tcW w:w="2835" w:type="dxa"/>
            <w:tcBorders>
              <w:top w:val="nil"/>
              <w:left w:val="single" w:sz="4" w:space="0" w:color="auto"/>
              <w:bottom w:val="nil"/>
              <w:right w:val="single" w:sz="4" w:space="0" w:color="auto"/>
            </w:tcBorders>
            <w:shd w:val="clear" w:color="auto" w:fill="FFFFFF"/>
            <w:vAlign w:val="bottom"/>
          </w:tcPr>
          <w:p w:rsidR="007532F9" w:rsidRPr="00DC44C2" w:rsidRDefault="007532F9" w:rsidP="00DF25DF">
            <w:pPr>
              <w:spacing w:after="0" w:line="230" w:lineRule="exact"/>
              <w:rPr>
                <w:rFonts w:ascii="Times New Roman" w:eastAsia="Times New Roman" w:hAnsi="Times New Roman" w:cs="Times New Roman"/>
                <w:b/>
                <w:lang w:eastAsia="ru-RU"/>
              </w:rPr>
            </w:pPr>
            <w:r w:rsidRPr="00DC44C2">
              <w:rPr>
                <w:rFonts w:ascii="Times New Roman" w:eastAsia="Times New Roman" w:hAnsi="Times New Roman" w:cs="Arial"/>
                <w:b/>
                <w:bCs/>
                <w:color w:val="000000"/>
                <w:spacing w:val="-10"/>
                <w:lang w:eastAsia="ru-RU"/>
              </w:rPr>
              <w:t xml:space="preserve">• </w:t>
            </w:r>
            <w:r w:rsidRPr="00DC44C2">
              <w:rPr>
                <w:rFonts w:ascii="Times New Roman" w:eastAsia="Times New Roman" w:hAnsi="Times New Roman" w:cs="Arial"/>
                <w:b/>
                <w:color w:val="000000"/>
                <w:spacing w:val="-10"/>
                <w:lang w:eastAsia="ru-RU"/>
              </w:rPr>
              <w:t>Больше</w:t>
            </w:r>
            <w:proofErr w:type="gramStart"/>
            <w:r w:rsidRPr="00DC44C2">
              <w:rPr>
                <w:rFonts w:ascii="Times New Roman" w:eastAsia="Times New Roman" w:hAnsi="Times New Roman" w:cs="Arial"/>
                <w:b/>
                <w:color w:val="000000"/>
                <w:spacing w:val="-10"/>
                <w:lang w:eastAsia="ru-RU"/>
              </w:rPr>
              <w:t>2</w:t>
            </w:r>
            <w:proofErr w:type="gramEnd"/>
            <w:r w:rsidRPr="00DC44C2">
              <w:rPr>
                <w:rFonts w:ascii="Times New Roman" w:eastAsia="Times New Roman" w:hAnsi="Times New Roman" w:cs="Arial"/>
                <w:b/>
                <w:color w:val="000000"/>
                <w:spacing w:val="-10"/>
                <w:lang w:eastAsia="ru-RU"/>
              </w:rPr>
              <w:t xml:space="preserve"> элементов с приземлением</w:t>
            </w:r>
          </w:p>
        </w:tc>
      </w:tr>
      <w:tr w:rsidR="007532F9" w:rsidRPr="00DC44C2" w:rsidTr="00DF25DF">
        <w:trPr>
          <w:trHeight w:val="1152"/>
        </w:trPr>
        <w:tc>
          <w:tcPr>
            <w:tcW w:w="1844" w:type="dxa"/>
            <w:tcBorders>
              <w:top w:val="nil"/>
              <w:left w:val="single" w:sz="4" w:space="0" w:color="auto"/>
              <w:bottom w:val="single" w:sz="4" w:space="0" w:color="auto"/>
              <w:right w:val="nil"/>
            </w:tcBorders>
            <w:shd w:val="clear" w:color="auto" w:fill="FFFFFF"/>
          </w:tcPr>
          <w:p w:rsidR="007532F9" w:rsidRPr="00DC44C2" w:rsidRDefault="007532F9" w:rsidP="00DF25DF">
            <w:pPr>
              <w:spacing w:after="0" w:line="240" w:lineRule="auto"/>
              <w:rPr>
                <w:rFonts w:ascii="Times New Roman" w:eastAsia="Times New Roman" w:hAnsi="Times New Roman" w:cs="Times New Roman"/>
                <w:b/>
                <w:lang w:eastAsia="ru-RU"/>
              </w:rPr>
            </w:pPr>
          </w:p>
        </w:tc>
        <w:tc>
          <w:tcPr>
            <w:tcW w:w="2693" w:type="dxa"/>
            <w:tcBorders>
              <w:top w:val="nil"/>
              <w:left w:val="single" w:sz="4" w:space="0" w:color="auto"/>
              <w:bottom w:val="single" w:sz="4" w:space="0" w:color="auto"/>
              <w:right w:val="nil"/>
            </w:tcBorders>
            <w:shd w:val="clear" w:color="auto" w:fill="FFFFFF"/>
          </w:tcPr>
          <w:p w:rsidR="007532F9" w:rsidRPr="00DC44C2" w:rsidRDefault="007532F9" w:rsidP="00DF25DF">
            <w:pPr>
              <w:spacing w:after="0" w:line="200" w:lineRule="exact"/>
              <w:rPr>
                <w:rFonts w:ascii="Times New Roman" w:eastAsia="Times New Roman" w:hAnsi="Times New Roman" w:cs="Times New Roman"/>
                <w:b/>
                <w:lang w:eastAsia="ru-RU"/>
              </w:rPr>
            </w:pPr>
            <w:proofErr w:type="gramStart"/>
            <w:r w:rsidRPr="00DC44C2">
              <w:rPr>
                <w:rFonts w:ascii="Times New Roman" w:eastAsia="Times New Roman" w:hAnsi="Times New Roman" w:cs="Arial"/>
                <w:b/>
                <w:color w:val="000000"/>
                <w:spacing w:val="-10"/>
                <w:lang w:eastAsia="ru-RU"/>
              </w:rPr>
              <w:t>Председателя бригады судей)</w:t>
            </w:r>
            <w:proofErr w:type="gramEnd"/>
          </w:p>
        </w:tc>
        <w:tc>
          <w:tcPr>
            <w:tcW w:w="3119" w:type="dxa"/>
            <w:tcBorders>
              <w:top w:val="nil"/>
              <w:left w:val="single" w:sz="4" w:space="0" w:color="auto"/>
              <w:bottom w:val="single" w:sz="4" w:space="0" w:color="auto"/>
              <w:right w:val="nil"/>
            </w:tcBorders>
            <w:shd w:val="clear" w:color="auto" w:fill="FFFFFF"/>
          </w:tcPr>
          <w:p w:rsidR="007532F9" w:rsidRPr="00DC44C2" w:rsidRDefault="007532F9" w:rsidP="00DF25DF">
            <w:pPr>
              <w:numPr>
                <w:ilvl w:val="0"/>
                <w:numId w:val="4"/>
              </w:numPr>
              <w:spacing w:after="0" w:line="240" w:lineRule="auto"/>
              <w:rPr>
                <w:rFonts w:ascii="Times New Roman" w:eastAsia="Times New Roman" w:hAnsi="Times New Roman" w:cs="Arial"/>
                <w:b/>
                <w:color w:val="000000"/>
                <w:spacing w:val="-10"/>
                <w:lang w:eastAsia="ru-RU"/>
              </w:rPr>
            </w:pPr>
            <w:r w:rsidRPr="00DC44C2">
              <w:rPr>
                <w:rFonts w:ascii="Times New Roman" w:eastAsia="Times New Roman" w:hAnsi="Times New Roman" w:cs="Arial"/>
                <w:b/>
                <w:color w:val="000000"/>
                <w:spacing w:val="-10"/>
                <w:lang w:eastAsia="ru-RU"/>
              </w:rPr>
              <w:t>Повторение элементов</w:t>
            </w:r>
          </w:p>
          <w:p w:rsidR="007532F9" w:rsidRPr="00DC44C2" w:rsidRDefault="007532F9" w:rsidP="00DF25DF">
            <w:pPr>
              <w:numPr>
                <w:ilvl w:val="0"/>
                <w:numId w:val="4"/>
              </w:numPr>
              <w:spacing w:after="0" w:line="240" w:lineRule="auto"/>
              <w:rPr>
                <w:rFonts w:ascii="Times New Roman" w:eastAsia="Times New Roman" w:hAnsi="Times New Roman" w:cs="Arial"/>
                <w:b/>
                <w:color w:val="000000"/>
                <w:spacing w:val="-10"/>
                <w:lang w:eastAsia="ru-RU"/>
              </w:rPr>
            </w:pPr>
            <w:r w:rsidRPr="00DC44C2">
              <w:rPr>
                <w:rFonts w:ascii="Times New Roman" w:eastAsia="Times New Roman" w:hAnsi="Times New Roman" w:cs="Arial"/>
                <w:b/>
                <w:color w:val="000000"/>
                <w:spacing w:val="-10"/>
                <w:lang w:eastAsia="ru-RU"/>
              </w:rPr>
              <w:t>Больше 1 пирамид</w:t>
            </w:r>
            <w:proofErr w:type="gramStart"/>
            <w:r w:rsidRPr="00DC44C2">
              <w:rPr>
                <w:rFonts w:ascii="Times New Roman" w:eastAsia="Times New Roman" w:hAnsi="Times New Roman" w:cs="Arial"/>
                <w:b/>
                <w:color w:val="000000"/>
                <w:spacing w:val="-10"/>
                <w:lang w:eastAsia="ru-RU"/>
              </w:rPr>
              <w:t>ы-</w:t>
            </w:r>
            <w:proofErr w:type="gramEnd"/>
            <w:r w:rsidRPr="00DC44C2">
              <w:rPr>
                <w:rFonts w:ascii="Times New Roman" w:eastAsia="Times New Roman" w:hAnsi="Times New Roman" w:cs="Arial"/>
                <w:b/>
                <w:color w:val="000000"/>
                <w:spacing w:val="-10"/>
                <w:lang w:eastAsia="ru-RU"/>
              </w:rPr>
              <w:t xml:space="preserve"> (для Председателя бригады судей)</w:t>
            </w:r>
          </w:p>
        </w:tc>
        <w:tc>
          <w:tcPr>
            <w:tcW w:w="2835" w:type="dxa"/>
            <w:tcBorders>
              <w:top w:val="nil"/>
              <w:left w:val="single" w:sz="4" w:space="0" w:color="auto"/>
              <w:bottom w:val="single" w:sz="4" w:space="0" w:color="auto"/>
              <w:right w:val="single" w:sz="4" w:space="0" w:color="auto"/>
            </w:tcBorders>
            <w:shd w:val="clear" w:color="auto" w:fill="FFFFFF"/>
          </w:tcPr>
          <w:p w:rsidR="007532F9" w:rsidRPr="00DC44C2" w:rsidRDefault="007532F9" w:rsidP="00DF25DF">
            <w:pPr>
              <w:spacing w:after="0" w:line="240" w:lineRule="auto"/>
              <w:rPr>
                <w:rFonts w:ascii="Times New Roman" w:eastAsia="Times New Roman" w:hAnsi="Times New Roman" w:cs="Times New Roman"/>
                <w:b/>
                <w:lang w:eastAsia="ru-RU"/>
              </w:rPr>
            </w:pPr>
            <w:r w:rsidRPr="00DC44C2">
              <w:rPr>
                <w:rFonts w:ascii="Times New Roman" w:eastAsia="Times New Roman" w:hAnsi="Times New Roman" w:cs="Arial"/>
                <w:b/>
                <w:color w:val="000000"/>
                <w:spacing w:val="-10"/>
                <w:lang w:eastAsia="ru-RU"/>
              </w:rPr>
              <w:t>в шпагат</w:t>
            </w:r>
          </w:p>
          <w:p w:rsidR="007532F9" w:rsidRPr="00DC44C2" w:rsidRDefault="007532F9" w:rsidP="00DF25DF">
            <w:pPr>
              <w:numPr>
                <w:ilvl w:val="0"/>
                <w:numId w:val="5"/>
              </w:numPr>
              <w:spacing w:after="0" w:line="240" w:lineRule="auto"/>
              <w:rPr>
                <w:rFonts w:ascii="Times New Roman" w:eastAsia="Times New Roman" w:hAnsi="Times New Roman" w:cs="Arial"/>
                <w:b/>
                <w:color w:val="000000"/>
                <w:spacing w:val="-10"/>
                <w:lang w:eastAsia="ru-RU"/>
              </w:rPr>
            </w:pPr>
            <w:r w:rsidRPr="00DC44C2">
              <w:rPr>
                <w:rFonts w:ascii="Times New Roman" w:eastAsia="Times New Roman" w:hAnsi="Times New Roman" w:cs="Arial"/>
                <w:b/>
                <w:color w:val="000000"/>
                <w:spacing w:val="-10"/>
                <w:lang w:eastAsia="ru-RU"/>
              </w:rPr>
              <w:t>Повторение элементов</w:t>
            </w:r>
          </w:p>
          <w:p w:rsidR="007532F9" w:rsidRPr="00DC44C2" w:rsidRDefault="007532F9" w:rsidP="00DF25DF">
            <w:pPr>
              <w:numPr>
                <w:ilvl w:val="0"/>
                <w:numId w:val="5"/>
              </w:numPr>
              <w:spacing w:after="0" w:line="240" w:lineRule="auto"/>
              <w:rPr>
                <w:rFonts w:ascii="Times New Roman" w:eastAsia="Times New Roman" w:hAnsi="Times New Roman" w:cs="Arial"/>
                <w:b/>
                <w:color w:val="000000"/>
                <w:spacing w:val="-10"/>
                <w:lang w:eastAsia="ru-RU"/>
              </w:rPr>
            </w:pPr>
            <w:r w:rsidRPr="00DC44C2">
              <w:rPr>
                <w:rFonts w:ascii="Times New Roman" w:eastAsia="Times New Roman" w:hAnsi="Times New Roman" w:cs="Arial"/>
                <w:b/>
                <w:color w:val="000000"/>
                <w:spacing w:val="-10"/>
                <w:lang w:eastAsia="ru-RU"/>
              </w:rPr>
              <w:t>Больше 1 пирамид</w:t>
            </w:r>
            <w:proofErr w:type="gramStart"/>
            <w:r w:rsidRPr="00DC44C2">
              <w:rPr>
                <w:rFonts w:ascii="Times New Roman" w:eastAsia="Times New Roman" w:hAnsi="Times New Roman" w:cs="Arial"/>
                <w:b/>
                <w:color w:val="000000"/>
                <w:spacing w:val="-10"/>
                <w:lang w:eastAsia="ru-RU"/>
              </w:rPr>
              <w:t>ы-</w:t>
            </w:r>
            <w:proofErr w:type="gramEnd"/>
            <w:r w:rsidRPr="00DC44C2">
              <w:rPr>
                <w:rFonts w:ascii="Times New Roman" w:eastAsia="Times New Roman" w:hAnsi="Times New Roman" w:cs="Arial"/>
                <w:b/>
                <w:color w:val="000000"/>
                <w:spacing w:val="-10"/>
                <w:lang w:eastAsia="ru-RU"/>
              </w:rPr>
              <w:t xml:space="preserve"> (для Председателя бригады судей)</w:t>
            </w:r>
          </w:p>
        </w:tc>
      </w:tr>
    </w:tbl>
    <w:p w:rsidR="007532F9" w:rsidRPr="00DC44C2" w:rsidRDefault="007532F9" w:rsidP="007532F9">
      <w:pPr>
        <w:spacing w:after="0" w:line="240" w:lineRule="auto"/>
        <w:rPr>
          <w:rFonts w:ascii="Times New Roman" w:eastAsia="Times New Roman" w:hAnsi="Times New Roman" w:cs="Times New Roman"/>
          <w:b/>
          <w:color w:val="000000"/>
          <w:lang w:eastAsia="ru-RU"/>
        </w:rPr>
      </w:pPr>
    </w:p>
    <w:p w:rsidR="007532F9" w:rsidRPr="00D11F6F" w:rsidRDefault="007532F9" w:rsidP="007532F9">
      <w:pPr>
        <w:rPr>
          <w:rFonts w:ascii="Times New Roman" w:hAnsi="Times New Roman"/>
        </w:rPr>
      </w:pPr>
    </w:p>
    <w:p w:rsidR="007532F9" w:rsidRDefault="007532F9" w:rsidP="007532F9">
      <w:pPr>
        <w:pStyle w:val="40"/>
        <w:shd w:val="clear" w:color="auto" w:fill="auto"/>
        <w:spacing w:line="264" w:lineRule="exact"/>
      </w:pPr>
      <w:r>
        <w:rPr>
          <w:color w:val="000000"/>
          <w:lang w:eastAsia="ru-RU" w:bidi="ru-RU"/>
        </w:rPr>
        <w:t>Спортсмены разучивают, выполняют и выступают с упражнениями спортивной аэробики. УТ</w:t>
      </w:r>
      <w:r>
        <w:rPr>
          <w:color w:val="000000"/>
          <w:lang w:eastAsia="ru-RU" w:bidi="ru-RU"/>
        </w:rPr>
        <w:br/>
        <w:t xml:space="preserve">до 2-х лет - трио, пары и группы. УТ </w:t>
      </w:r>
      <w:proofErr w:type="gramStart"/>
      <w:r>
        <w:rPr>
          <w:color w:val="000000"/>
          <w:lang w:eastAsia="ru-RU" w:bidi="ru-RU"/>
        </w:rPr>
        <w:t>-с</w:t>
      </w:r>
      <w:proofErr w:type="gramEnd"/>
      <w:r>
        <w:rPr>
          <w:color w:val="000000"/>
          <w:lang w:eastAsia="ru-RU" w:bidi="ru-RU"/>
        </w:rPr>
        <w:t>выше 2-х лет - кроме вышеперечисленных выполняют</w:t>
      </w:r>
      <w:r>
        <w:rPr>
          <w:color w:val="000000"/>
          <w:lang w:eastAsia="ru-RU" w:bidi="ru-RU"/>
        </w:rPr>
        <w:br/>
        <w:t xml:space="preserve">сольные упражнения, </w:t>
      </w:r>
      <w:proofErr w:type="spellStart"/>
      <w:r>
        <w:rPr>
          <w:color w:val="000000"/>
          <w:lang w:eastAsia="ru-RU" w:bidi="ru-RU"/>
        </w:rPr>
        <w:t>аэродэнс</w:t>
      </w:r>
      <w:proofErr w:type="spellEnd"/>
      <w:r>
        <w:rPr>
          <w:color w:val="000000"/>
          <w:lang w:eastAsia="ru-RU" w:bidi="ru-RU"/>
        </w:rPr>
        <w:t xml:space="preserve">, </w:t>
      </w:r>
      <w:proofErr w:type="spellStart"/>
      <w:r>
        <w:rPr>
          <w:color w:val="000000"/>
          <w:lang w:eastAsia="ru-RU" w:bidi="ru-RU"/>
        </w:rPr>
        <w:t>аэростеп</w:t>
      </w:r>
      <w:proofErr w:type="spellEnd"/>
      <w:r>
        <w:rPr>
          <w:color w:val="000000"/>
          <w:lang w:eastAsia="ru-RU" w:bidi="ru-RU"/>
        </w:rPr>
        <w:t xml:space="preserve">. Список элементов спортивной аэробики </w:t>
      </w:r>
      <w:proofErr w:type="gramStart"/>
      <w:r>
        <w:rPr>
          <w:color w:val="000000"/>
          <w:lang w:eastAsia="ru-RU" w:bidi="ru-RU"/>
        </w:rPr>
        <w:t>см</w:t>
      </w:r>
      <w:proofErr w:type="gramEnd"/>
      <w:r>
        <w:rPr>
          <w:color w:val="000000"/>
          <w:lang w:eastAsia="ru-RU" w:bidi="ru-RU"/>
        </w:rPr>
        <w:t>. правила</w:t>
      </w:r>
      <w:r>
        <w:rPr>
          <w:color w:val="000000"/>
          <w:lang w:eastAsia="ru-RU" w:bidi="ru-RU"/>
        </w:rPr>
        <w:br/>
        <w:t>соревнований (ФИЖ).</w:t>
      </w:r>
    </w:p>
    <w:p w:rsidR="007532F9" w:rsidRDefault="007532F9" w:rsidP="007532F9">
      <w:pPr>
        <w:pStyle w:val="40"/>
        <w:shd w:val="clear" w:color="auto" w:fill="auto"/>
        <w:spacing w:line="264" w:lineRule="exact"/>
      </w:pPr>
      <w:r>
        <w:rPr>
          <w:color w:val="000000"/>
          <w:lang w:eastAsia="ru-RU" w:bidi="ru-RU"/>
        </w:rPr>
        <w:t xml:space="preserve">Для участия в детских фестивалях аэробики разучивают и выполняют фитнес, степ и </w:t>
      </w:r>
      <w:proofErr w:type="spellStart"/>
      <w:r>
        <w:rPr>
          <w:color w:val="000000"/>
          <w:lang w:eastAsia="ru-RU" w:bidi="ru-RU"/>
        </w:rPr>
        <w:t>хип-хоп</w:t>
      </w:r>
      <w:proofErr w:type="spellEnd"/>
      <w:r>
        <w:rPr>
          <w:color w:val="000000"/>
          <w:lang w:eastAsia="ru-RU" w:bidi="ru-RU"/>
        </w:rPr>
        <w:br/>
        <w:t>упражнения по программе ФИСАФ, а также композиции в свободном стиле.</w:t>
      </w:r>
    </w:p>
    <w:p w:rsidR="007532F9" w:rsidRDefault="007532F9" w:rsidP="007532F9">
      <w:pPr>
        <w:pStyle w:val="40"/>
        <w:shd w:val="clear" w:color="auto" w:fill="auto"/>
        <w:spacing w:line="264" w:lineRule="exact"/>
      </w:pPr>
      <w:r>
        <w:rPr>
          <w:color w:val="000000"/>
          <w:lang w:eastAsia="ru-RU" w:bidi="ru-RU"/>
        </w:rPr>
        <w:t>Разучивание спортивных комбинаций состоит в соединении уже освоенных элементов спо</w:t>
      </w:r>
      <w:proofErr w:type="gramStart"/>
      <w:r>
        <w:rPr>
          <w:color w:val="000000"/>
          <w:lang w:eastAsia="ru-RU" w:bidi="ru-RU"/>
        </w:rPr>
        <w:t>р-</w:t>
      </w:r>
      <w:proofErr w:type="gramEnd"/>
      <w:r>
        <w:rPr>
          <w:color w:val="000000"/>
          <w:lang w:eastAsia="ru-RU" w:bidi="ru-RU"/>
        </w:rPr>
        <w:br/>
      </w:r>
      <w:proofErr w:type="spellStart"/>
      <w:r>
        <w:rPr>
          <w:color w:val="000000"/>
          <w:lang w:eastAsia="ru-RU" w:bidi="ru-RU"/>
        </w:rPr>
        <w:t>тивной</w:t>
      </w:r>
      <w:proofErr w:type="spellEnd"/>
      <w:r>
        <w:rPr>
          <w:color w:val="000000"/>
          <w:lang w:eastAsia="ru-RU" w:bidi="ru-RU"/>
        </w:rPr>
        <w:t xml:space="preserve"> аэробики и связок из базовых элементов. Спортсмены получают основное представление</w:t>
      </w:r>
      <w:r>
        <w:rPr>
          <w:color w:val="000000"/>
          <w:lang w:eastAsia="ru-RU" w:bidi="ru-RU"/>
        </w:rPr>
        <w:br/>
        <w:t xml:space="preserve">о спортивной площадке, составляющих её компонентах, о значении перестроений и </w:t>
      </w:r>
      <w:proofErr w:type="spellStart"/>
      <w:r>
        <w:rPr>
          <w:color w:val="000000"/>
          <w:lang w:eastAsia="ru-RU" w:bidi="ru-RU"/>
        </w:rPr>
        <w:t>перемещ</w:t>
      </w:r>
      <w:proofErr w:type="gramStart"/>
      <w:r>
        <w:rPr>
          <w:color w:val="000000"/>
          <w:lang w:eastAsia="ru-RU" w:bidi="ru-RU"/>
        </w:rPr>
        <w:t>е</w:t>
      </w:r>
      <w:proofErr w:type="spellEnd"/>
      <w:r>
        <w:rPr>
          <w:color w:val="000000"/>
          <w:lang w:eastAsia="ru-RU" w:bidi="ru-RU"/>
        </w:rPr>
        <w:t>-</w:t>
      </w:r>
      <w:proofErr w:type="gramEnd"/>
      <w:r>
        <w:rPr>
          <w:color w:val="000000"/>
          <w:lang w:eastAsia="ru-RU" w:bidi="ru-RU"/>
        </w:rPr>
        <w:br/>
      </w:r>
      <w:proofErr w:type="spellStart"/>
      <w:r>
        <w:rPr>
          <w:color w:val="000000"/>
          <w:lang w:eastAsia="ru-RU" w:bidi="ru-RU"/>
        </w:rPr>
        <w:t>ний</w:t>
      </w:r>
      <w:proofErr w:type="spellEnd"/>
      <w:r>
        <w:rPr>
          <w:color w:val="000000"/>
          <w:lang w:eastAsia="ru-RU" w:bidi="ru-RU"/>
        </w:rPr>
        <w:t xml:space="preserve"> по площадке, стоимости нарушений площадки.</w:t>
      </w:r>
    </w:p>
    <w:p w:rsidR="007532F9" w:rsidRPr="00692AD1" w:rsidRDefault="00692AD1" w:rsidP="00582FFD">
      <w:pPr>
        <w:pStyle w:val="30"/>
        <w:shd w:val="clear" w:color="auto" w:fill="auto"/>
        <w:tabs>
          <w:tab w:val="left" w:pos="404"/>
        </w:tabs>
        <w:spacing w:line="264" w:lineRule="exact"/>
      </w:pPr>
      <w:r w:rsidRPr="00692AD1">
        <w:rPr>
          <w:lang w:eastAsia="ru-RU" w:bidi="ru-RU"/>
        </w:rPr>
        <w:t>Этап</w:t>
      </w:r>
      <w:r w:rsidR="007532F9" w:rsidRPr="00692AD1">
        <w:rPr>
          <w:lang w:eastAsia="ru-RU" w:bidi="ru-RU"/>
        </w:rPr>
        <w:t xml:space="preserve"> спортивного совершенствования.</w:t>
      </w:r>
    </w:p>
    <w:p w:rsidR="007532F9" w:rsidRDefault="007532F9" w:rsidP="00582FFD">
      <w:pPr>
        <w:pStyle w:val="40"/>
        <w:shd w:val="clear" w:color="auto" w:fill="auto"/>
        <w:spacing w:line="264" w:lineRule="exact"/>
      </w:pPr>
      <w:r>
        <w:rPr>
          <w:color w:val="000000"/>
          <w:lang w:eastAsia="ru-RU" w:bidi="ru-RU"/>
        </w:rPr>
        <w:t xml:space="preserve">Целью технической подготовки является совершенное выполнение соревновательных </w:t>
      </w:r>
      <w:proofErr w:type="spellStart"/>
      <w:r>
        <w:rPr>
          <w:color w:val="000000"/>
          <w:lang w:eastAsia="ru-RU" w:bidi="ru-RU"/>
        </w:rPr>
        <w:t>комб</w:t>
      </w:r>
      <w:proofErr w:type="gramStart"/>
      <w:r>
        <w:rPr>
          <w:color w:val="000000"/>
          <w:lang w:eastAsia="ru-RU" w:bidi="ru-RU"/>
        </w:rPr>
        <w:t>и</w:t>
      </w:r>
      <w:proofErr w:type="spellEnd"/>
      <w:r>
        <w:rPr>
          <w:color w:val="000000"/>
          <w:lang w:eastAsia="ru-RU" w:bidi="ru-RU"/>
        </w:rPr>
        <w:t>-</w:t>
      </w:r>
      <w:proofErr w:type="gramEnd"/>
      <w:r>
        <w:rPr>
          <w:color w:val="000000"/>
          <w:lang w:eastAsia="ru-RU" w:bidi="ru-RU"/>
        </w:rPr>
        <w:br/>
        <w:t>наций. На данном этапе спортсмены совершенствуют до безупречности технику выполнения</w:t>
      </w:r>
      <w:r>
        <w:rPr>
          <w:color w:val="000000"/>
          <w:lang w:eastAsia="ru-RU" w:bidi="ru-RU"/>
        </w:rPr>
        <w:br/>
        <w:t xml:space="preserve">элементов, соединений, дорожек и композиции в целом. </w:t>
      </w:r>
    </w:p>
    <w:p w:rsidR="007532F9" w:rsidRPr="00A33E0E" w:rsidRDefault="007532F9" w:rsidP="00582FFD">
      <w:pPr>
        <w:spacing w:after="0" w:line="240" w:lineRule="auto"/>
        <w:jc w:val="both"/>
        <w:rPr>
          <w:rFonts w:ascii="Times New Roman" w:eastAsia="Times New Roman" w:hAnsi="Times New Roman" w:cs="Times New Roman"/>
          <w:sz w:val="24"/>
          <w:szCs w:val="24"/>
          <w:lang w:eastAsia="ru-RU"/>
        </w:rPr>
      </w:pPr>
      <w:r w:rsidRPr="00A33E0E">
        <w:rPr>
          <w:rFonts w:ascii="Times New Roman" w:eastAsia="Times New Roman" w:hAnsi="Times New Roman" w:cs="Times New Roman"/>
          <w:color w:val="000000"/>
          <w:lang w:eastAsia="ru-RU"/>
        </w:rPr>
        <w:t>Спортсмены разучивают, выполняют и выступают с упражнениями спортивной аэробики. Разучивание спортивных комбинаций состоит в соединении уже освоенных элементов спор</w:t>
      </w:r>
      <w:r w:rsidRPr="00A33E0E">
        <w:rPr>
          <w:rFonts w:ascii="Times New Roman" w:eastAsia="Times New Roman" w:hAnsi="Times New Roman" w:cs="Times New Roman"/>
          <w:color w:val="000000"/>
          <w:lang w:eastAsia="ru-RU"/>
        </w:rPr>
        <w:softHyphen/>
        <w:t>тивной аэробики и связок из базовых элементов. Спортсмены получают основное представление о спортивной площадке, составляющих её компонентах, о значении перестроений и перемеще</w:t>
      </w:r>
      <w:r w:rsidRPr="00A33E0E">
        <w:rPr>
          <w:rFonts w:ascii="Times New Roman" w:eastAsia="Times New Roman" w:hAnsi="Times New Roman" w:cs="Times New Roman"/>
          <w:color w:val="000000"/>
          <w:lang w:eastAsia="ru-RU"/>
        </w:rPr>
        <w:softHyphen/>
        <w:t>ний по площадке, стоимости нарушений площадки.</w:t>
      </w:r>
    </w:p>
    <w:p w:rsidR="007532F9" w:rsidRPr="0015528E" w:rsidRDefault="007532F9" w:rsidP="00582FFD">
      <w:pPr>
        <w:spacing w:after="0" w:line="240" w:lineRule="auto"/>
        <w:jc w:val="both"/>
        <w:rPr>
          <w:rFonts w:ascii="Times New Roman" w:eastAsia="Times New Roman" w:hAnsi="Times New Roman" w:cs="Times New Roman"/>
          <w:b/>
          <w:sz w:val="24"/>
          <w:szCs w:val="24"/>
          <w:u w:val="single"/>
          <w:lang w:eastAsia="ru-RU"/>
        </w:rPr>
      </w:pPr>
      <w:r w:rsidRPr="0015528E">
        <w:rPr>
          <w:rFonts w:ascii="Times New Roman" w:eastAsia="Times New Roman" w:hAnsi="Times New Roman" w:cs="Times New Roman"/>
          <w:b/>
          <w:color w:val="000000"/>
          <w:u w:val="single"/>
          <w:lang w:eastAsia="ru-RU"/>
        </w:rPr>
        <w:t>АКРОБАТИЧЕСКИЕ УПРАЖНЕНИЯ</w:t>
      </w:r>
    </w:p>
    <w:p w:rsidR="007532F9" w:rsidRPr="00A33E0E" w:rsidRDefault="007532F9" w:rsidP="00582FFD">
      <w:pPr>
        <w:spacing w:after="0" w:line="240" w:lineRule="auto"/>
        <w:jc w:val="both"/>
        <w:rPr>
          <w:rFonts w:ascii="Times New Roman" w:eastAsia="Times New Roman" w:hAnsi="Times New Roman" w:cs="Times New Roman"/>
          <w:sz w:val="24"/>
          <w:szCs w:val="24"/>
          <w:lang w:eastAsia="ru-RU"/>
        </w:rPr>
      </w:pPr>
      <w:r w:rsidRPr="00A33E0E">
        <w:rPr>
          <w:rFonts w:ascii="Times New Roman" w:eastAsia="Times New Roman" w:hAnsi="Times New Roman" w:cs="Times New Roman"/>
          <w:color w:val="000000"/>
          <w:lang w:eastAsia="ru-RU"/>
        </w:rPr>
        <w:t>Акробатика - одно из средств физического развития и совершенствования двигательных спо</w:t>
      </w:r>
      <w:r w:rsidRPr="00A33E0E">
        <w:rPr>
          <w:rFonts w:ascii="Times New Roman" w:eastAsia="Times New Roman" w:hAnsi="Times New Roman" w:cs="Times New Roman"/>
          <w:color w:val="000000"/>
          <w:lang w:eastAsia="ru-RU"/>
        </w:rPr>
        <w:softHyphen/>
        <w:t>собностей человека. Занятия акробатическими упражнениями оказывают разностороннее воз</w:t>
      </w:r>
      <w:r w:rsidRPr="00A33E0E">
        <w:rPr>
          <w:rFonts w:ascii="Times New Roman" w:eastAsia="Times New Roman" w:hAnsi="Times New Roman" w:cs="Times New Roman"/>
          <w:color w:val="000000"/>
          <w:lang w:eastAsia="ru-RU"/>
        </w:rPr>
        <w:softHyphen/>
        <w:t xml:space="preserve">действие на организм </w:t>
      </w:r>
      <w:proofErr w:type="gramStart"/>
      <w:r w:rsidRPr="00A33E0E">
        <w:rPr>
          <w:rFonts w:ascii="Times New Roman" w:eastAsia="Times New Roman" w:hAnsi="Times New Roman" w:cs="Times New Roman"/>
          <w:color w:val="000000"/>
          <w:lang w:eastAsia="ru-RU"/>
        </w:rPr>
        <w:t>занимающихся</w:t>
      </w:r>
      <w:proofErr w:type="gramEnd"/>
      <w:r w:rsidRPr="00A33E0E">
        <w:rPr>
          <w:rFonts w:ascii="Times New Roman" w:eastAsia="Times New Roman" w:hAnsi="Times New Roman" w:cs="Times New Roman"/>
          <w:color w:val="000000"/>
          <w:lang w:eastAsia="ru-RU"/>
        </w:rPr>
        <w:t>. Они способствуют развитию силы, скоростно-силовых качеств, гибкости, подвижности нервных процессов, устойчивости к изменениям положения те</w:t>
      </w:r>
      <w:r w:rsidRPr="00A33E0E">
        <w:rPr>
          <w:rFonts w:ascii="Times New Roman" w:eastAsia="Times New Roman" w:hAnsi="Times New Roman" w:cs="Times New Roman"/>
          <w:color w:val="000000"/>
          <w:lang w:eastAsia="ru-RU"/>
        </w:rPr>
        <w:softHyphen/>
        <w:t>ла в пространстве, воспитывают смелость, решительность, ловкость. Акробатические упражне</w:t>
      </w:r>
      <w:r w:rsidRPr="00A33E0E">
        <w:rPr>
          <w:rFonts w:ascii="Times New Roman" w:eastAsia="Times New Roman" w:hAnsi="Times New Roman" w:cs="Times New Roman"/>
          <w:color w:val="000000"/>
          <w:lang w:eastAsia="ru-RU"/>
        </w:rPr>
        <w:softHyphen/>
        <w:t xml:space="preserve">ния весьма универсальны. </w:t>
      </w:r>
      <w:proofErr w:type="gramStart"/>
      <w:r w:rsidRPr="00A33E0E">
        <w:rPr>
          <w:rFonts w:ascii="Times New Roman" w:eastAsia="Times New Roman" w:hAnsi="Times New Roman" w:cs="Times New Roman"/>
          <w:color w:val="000000"/>
          <w:lang w:eastAsia="ru-RU"/>
        </w:rPr>
        <w:t xml:space="preserve">Все акробатические упражнения подразделяются на акробатические прыжки (перекаты, кувырки, </w:t>
      </w:r>
      <w:proofErr w:type="spellStart"/>
      <w:r w:rsidRPr="00A33E0E">
        <w:rPr>
          <w:rFonts w:ascii="Times New Roman" w:eastAsia="Times New Roman" w:hAnsi="Times New Roman" w:cs="Times New Roman"/>
          <w:color w:val="000000"/>
          <w:lang w:eastAsia="ru-RU"/>
        </w:rPr>
        <w:t>полуперевороты</w:t>
      </w:r>
      <w:proofErr w:type="spellEnd"/>
      <w:r w:rsidRPr="00A33E0E">
        <w:rPr>
          <w:rFonts w:ascii="Times New Roman" w:eastAsia="Times New Roman" w:hAnsi="Times New Roman" w:cs="Times New Roman"/>
          <w:color w:val="000000"/>
          <w:lang w:eastAsia="ru-RU"/>
        </w:rPr>
        <w:t>, перевороты, сальто), балансирования (сохране</w:t>
      </w:r>
      <w:r w:rsidRPr="00A33E0E">
        <w:rPr>
          <w:rFonts w:ascii="Times New Roman" w:eastAsia="Times New Roman" w:hAnsi="Times New Roman" w:cs="Times New Roman"/>
          <w:color w:val="000000"/>
          <w:lang w:eastAsia="ru-RU"/>
        </w:rPr>
        <w:softHyphen/>
        <w:t xml:space="preserve">ние равновесия при неустойчивом положении - упоры, равновесия, стойки, воспроизведение заданной позы с переключением внимания и чувственного </w:t>
      </w:r>
      <w:r>
        <w:rPr>
          <w:rFonts w:ascii="Times New Roman" w:eastAsia="Times New Roman" w:hAnsi="Times New Roman" w:cs="Times New Roman"/>
          <w:color w:val="000000"/>
          <w:lang w:eastAsia="ru-RU"/>
        </w:rPr>
        <w:t xml:space="preserve"> </w:t>
      </w:r>
      <w:r w:rsidRPr="00A33E0E">
        <w:rPr>
          <w:rFonts w:ascii="Times New Roman" w:eastAsia="Times New Roman" w:hAnsi="Times New Roman" w:cs="Times New Roman"/>
          <w:color w:val="000000"/>
          <w:lang w:eastAsia="ru-RU"/>
        </w:rPr>
        <w:t>контроля с одних участков тела на другие, а также уравновешивание одного или нескольких партнёров - хваты, основы балансиро</w:t>
      </w:r>
      <w:r w:rsidRPr="00A33E0E">
        <w:rPr>
          <w:rFonts w:ascii="Times New Roman" w:eastAsia="Times New Roman" w:hAnsi="Times New Roman" w:cs="Times New Roman"/>
          <w:color w:val="000000"/>
          <w:lang w:eastAsia="ru-RU"/>
        </w:rPr>
        <w:softHyphen/>
        <w:t>вания, силовые упражнения, поддержки, пирамиды), бросковые упражнения (броски и ловля партнёра, соскоки).</w:t>
      </w:r>
      <w:proofErr w:type="gramEnd"/>
    </w:p>
    <w:p w:rsidR="007532F9" w:rsidRPr="0015528E" w:rsidRDefault="007532F9" w:rsidP="00582FFD">
      <w:pPr>
        <w:spacing w:after="0" w:line="240" w:lineRule="auto"/>
        <w:jc w:val="both"/>
        <w:rPr>
          <w:rFonts w:ascii="Times New Roman" w:eastAsia="Times New Roman" w:hAnsi="Times New Roman" w:cs="Times New Roman"/>
          <w:sz w:val="24"/>
          <w:szCs w:val="24"/>
          <w:u w:val="single"/>
          <w:lang w:eastAsia="ru-RU"/>
        </w:rPr>
      </w:pPr>
      <w:r w:rsidRPr="0015528E">
        <w:rPr>
          <w:rFonts w:ascii="Times New Roman" w:eastAsia="Times New Roman" w:hAnsi="Times New Roman" w:cs="Times New Roman"/>
          <w:color w:val="000000"/>
          <w:u w:val="single"/>
          <w:lang w:eastAsia="ru-RU"/>
        </w:rPr>
        <w:t>Компоненты акробатической подготовки:</w:t>
      </w:r>
    </w:p>
    <w:p w:rsidR="007532F9" w:rsidRPr="00A33E0E" w:rsidRDefault="007532F9" w:rsidP="00582FFD">
      <w:pPr>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w:t>
      </w:r>
      <w:r w:rsidRPr="00A33E0E">
        <w:rPr>
          <w:rFonts w:ascii="Times New Roman" w:eastAsia="Times New Roman" w:hAnsi="Times New Roman" w:cs="Times New Roman"/>
          <w:color w:val="000000"/>
          <w:lang w:eastAsia="ru-RU"/>
        </w:rPr>
        <w:t>Владение техникой отталкивания ногами в сочетании с обладанием необходимыми двига</w:t>
      </w:r>
      <w:r w:rsidRPr="00A33E0E">
        <w:rPr>
          <w:rFonts w:ascii="Times New Roman" w:eastAsia="Times New Roman" w:hAnsi="Times New Roman" w:cs="Times New Roman"/>
          <w:color w:val="000000"/>
          <w:lang w:eastAsia="ru-RU"/>
        </w:rPr>
        <w:softHyphen/>
        <w:t>тельными</w:t>
      </w:r>
      <w:r>
        <w:rPr>
          <w:rFonts w:ascii="Times New Roman" w:eastAsia="Times New Roman" w:hAnsi="Times New Roman" w:cs="Times New Roman"/>
          <w:color w:val="000000"/>
          <w:lang w:eastAsia="ru-RU"/>
        </w:rPr>
        <w:t xml:space="preserve"> </w:t>
      </w:r>
      <w:r w:rsidRPr="00A33E0E">
        <w:rPr>
          <w:rFonts w:ascii="Times New Roman" w:eastAsia="Times New Roman" w:hAnsi="Times New Roman" w:cs="Times New Roman"/>
          <w:color w:val="000000"/>
          <w:lang w:eastAsia="ru-RU"/>
        </w:rPr>
        <w:t xml:space="preserve"> качествами для выполнения толчка руками.</w:t>
      </w:r>
    </w:p>
    <w:p w:rsidR="007532F9" w:rsidRPr="00A33E0E" w:rsidRDefault="007532F9" w:rsidP="00582FFD">
      <w:pPr>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w:t>
      </w:r>
      <w:r w:rsidRPr="00A33E0E">
        <w:rPr>
          <w:rFonts w:ascii="Times New Roman" w:eastAsia="Times New Roman" w:hAnsi="Times New Roman" w:cs="Times New Roman"/>
          <w:color w:val="000000"/>
          <w:lang w:eastAsia="ru-RU"/>
        </w:rPr>
        <w:t xml:space="preserve">Владение </w:t>
      </w:r>
      <w:r>
        <w:rPr>
          <w:rFonts w:ascii="Times New Roman" w:eastAsia="Times New Roman" w:hAnsi="Times New Roman" w:cs="Times New Roman"/>
          <w:color w:val="000000"/>
          <w:lang w:eastAsia="ru-RU"/>
        </w:rPr>
        <w:t xml:space="preserve"> </w:t>
      </w:r>
      <w:proofErr w:type="spellStart"/>
      <w:r w:rsidRPr="00A33E0E">
        <w:rPr>
          <w:rFonts w:ascii="Times New Roman" w:eastAsia="Times New Roman" w:hAnsi="Times New Roman" w:cs="Times New Roman"/>
          <w:color w:val="000000"/>
          <w:lang w:eastAsia="ru-RU"/>
        </w:rPr>
        <w:t>безопорными</w:t>
      </w:r>
      <w:proofErr w:type="spellEnd"/>
      <w:r w:rsidRPr="00A33E0E">
        <w:rPr>
          <w:rFonts w:ascii="Times New Roman" w:eastAsia="Times New Roman" w:hAnsi="Times New Roman" w:cs="Times New Roman"/>
          <w:color w:val="000000"/>
          <w:lang w:eastAsia="ru-RU"/>
        </w:rPr>
        <w:t xml:space="preserve"> </w:t>
      </w:r>
      <w:r>
        <w:rPr>
          <w:rFonts w:ascii="Times New Roman" w:eastAsia="Times New Roman" w:hAnsi="Times New Roman" w:cs="Times New Roman"/>
          <w:color w:val="000000"/>
          <w:lang w:eastAsia="ru-RU"/>
        </w:rPr>
        <w:t xml:space="preserve"> </w:t>
      </w:r>
      <w:r w:rsidRPr="00A33E0E">
        <w:rPr>
          <w:rFonts w:ascii="Times New Roman" w:eastAsia="Times New Roman" w:hAnsi="Times New Roman" w:cs="Times New Roman"/>
          <w:color w:val="000000"/>
          <w:lang w:eastAsia="ru-RU"/>
        </w:rPr>
        <w:t>вращениями тела вокруг продольной оси в сочетании с навыками опорных поворотов в конкретных видах движения.</w:t>
      </w:r>
    </w:p>
    <w:p w:rsidR="007532F9" w:rsidRPr="00A33E0E" w:rsidRDefault="007532F9" w:rsidP="00582FFD">
      <w:pPr>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w:t>
      </w:r>
      <w:r w:rsidRPr="00A33E0E">
        <w:rPr>
          <w:rFonts w:ascii="Times New Roman" w:eastAsia="Times New Roman" w:hAnsi="Times New Roman" w:cs="Times New Roman"/>
          <w:color w:val="000000"/>
          <w:lang w:eastAsia="ru-RU"/>
        </w:rPr>
        <w:t>Владение техникой приземления в прыжках разной структуры и сложности.</w:t>
      </w:r>
    </w:p>
    <w:p w:rsidR="007532F9" w:rsidRDefault="007532F9" w:rsidP="00582FFD">
      <w:pPr>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w:t>
      </w:r>
      <w:r w:rsidRPr="00A33E0E">
        <w:rPr>
          <w:rFonts w:ascii="Times New Roman" w:eastAsia="Times New Roman" w:hAnsi="Times New Roman" w:cs="Times New Roman"/>
          <w:color w:val="000000"/>
          <w:lang w:eastAsia="ru-RU"/>
        </w:rPr>
        <w:t xml:space="preserve">Формирование динамичной осанки. </w:t>
      </w:r>
    </w:p>
    <w:p w:rsidR="007532F9" w:rsidRDefault="007532F9" w:rsidP="00582FFD">
      <w:pPr>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     </w:t>
      </w:r>
      <w:r w:rsidRPr="00A33E0E">
        <w:rPr>
          <w:rFonts w:ascii="Times New Roman" w:eastAsia="Times New Roman" w:hAnsi="Times New Roman" w:cs="Times New Roman"/>
          <w:color w:val="000000"/>
          <w:lang w:eastAsia="ru-RU"/>
        </w:rPr>
        <w:t>Умение сохранять позу в статических элементах и умение сохранять заданное положение в процессе выполнения динамических элементов имеют существенное отличие.</w:t>
      </w:r>
      <w:r>
        <w:rPr>
          <w:rFonts w:ascii="Times New Roman" w:eastAsia="Times New Roman" w:hAnsi="Times New Roman" w:cs="Times New Roman"/>
          <w:color w:val="000000"/>
          <w:lang w:eastAsia="ru-RU"/>
        </w:rPr>
        <w:t xml:space="preserve"> </w:t>
      </w:r>
      <w:r w:rsidRPr="00A33E0E">
        <w:rPr>
          <w:rFonts w:ascii="Times New Roman" w:eastAsia="Times New Roman" w:hAnsi="Times New Roman" w:cs="Times New Roman"/>
          <w:color w:val="000000"/>
          <w:lang w:eastAsia="ru-RU"/>
        </w:rPr>
        <w:t>В первом случае удержание звеньев тела происходит при действии относительно постоянных усилий одних и тех же мышц.</w:t>
      </w:r>
      <w:r>
        <w:rPr>
          <w:rFonts w:ascii="Times New Roman" w:eastAsia="Times New Roman" w:hAnsi="Times New Roman" w:cs="Times New Roman"/>
          <w:color w:val="000000"/>
          <w:lang w:eastAsia="ru-RU"/>
        </w:rPr>
        <w:t xml:space="preserve"> </w:t>
      </w:r>
      <w:r w:rsidRPr="00A33E0E">
        <w:rPr>
          <w:rFonts w:ascii="Times New Roman" w:eastAsia="Times New Roman" w:hAnsi="Times New Roman" w:cs="Times New Roman"/>
          <w:color w:val="000000"/>
          <w:lang w:eastAsia="ru-RU"/>
        </w:rPr>
        <w:t>Во втором, необходимо включать в работу различные группы мышц и регулировать величину их напряжения. Удержание позы тела в переменном силовом поле называется динамической осанкой (</w:t>
      </w:r>
      <w:proofErr w:type="gramStart"/>
      <w:r w:rsidRPr="00A33E0E">
        <w:rPr>
          <w:rFonts w:ascii="Times New Roman" w:eastAsia="Times New Roman" w:hAnsi="Times New Roman" w:cs="Times New Roman"/>
          <w:color w:val="000000"/>
          <w:lang w:eastAsia="ru-RU"/>
        </w:rPr>
        <w:t>ДО</w:t>
      </w:r>
      <w:proofErr w:type="gramEnd"/>
      <w:r w:rsidRPr="00A33E0E">
        <w:rPr>
          <w:rFonts w:ascii="Times New Roman" w:eastAsia="Times New Roman" w:hAnsi="Times New Roman" w:cs="Times New Roman"/>
          <w:color w:val="000000"/>
          <w:lang w:eastAsia="ru-RU"/>
        </w:rPr>
        <w:t xml:space="preserve">). Для освоения динамической осанкой необходимо: 1) освоить </w:t>
      </w:r>
      <w:proofErr w:type="gramStart"/>
      <w:r w:rsidRPr="00A33E0E">
        <w:rPr>
          <w:rFonts w:ascii="Times New Roman" w:eastAsia="Times New Roman" w:hAnsi="Times New Roman" w:cs="Times New Roman"/>
          <w:color w:val="000000"/>
          <w:lang w:eastAsia="ru-RU"/>
        </w:rPr>
        <w:t>ДО</w:t>
      </w:r>
      <w:proofErr w:type="gramEnd"/>
      <w:r w:rsidRPr="00A33E0E">
        <w:rPr>
          <w:rFonts w:ascii="Times New Roman" w:eastAsia="Times New Roman" w:hAnsi="Times New Roman" w:cs="Times New Roman"/>
          <w:color w:val="000000"/>
          <w:lang w:eastAsia="ru-RU"/>
        </w:rPr>
        <w:t xml:space="preserve"> </w:t>
      </w:r>
      <w:proofErr w:type="gramStart"/>
      <w:r w:rsidRPr="00A33E0E">
        <w:rPr>
          <w:rFonts w:ascii="Times New Roman" w:eastAsia="Times New Roman" w:hAnsi="Times New Roman" w:cs="Times New Roman"/>
          <w:color w:val="000000"/>
          <w:lang w:eastAsia="ru-RU"/>
        </w:rPr>
        <w:t>в</w:t>
      </w:r>
      <w:proofErr w:type="gramEnd"/>
      <w:r w:rsidRPr="00A33E0E">
        <w:rPr>
          <w:rFonts w:ascii="Times New Roman" w:eastAsia="Times New Roman" w:hAnsi="Times New Roman" w:cs="Times New Roman"/>
          <w:color w:val="000000"/>
          <w:lang w:eastAsia="ru-RU"/>
        </w:rPr>
        <w:t xml:space="preserve"> </w:t>
      </w:r>
      <w:r w:rsidRPr="00A33E0E">
        <w:rPr>
          <w:rFonts w:ascii="Times New Roman" w:eastAsia="Times New Roman" w:hAnsi="Times New Roman" w:cs="Times New Roman"/>
          <w:color w:val="000000"/>
          <w:lang w:eastAsia="ru-RU"/>
        </w:rPr>
        <w:lastRenderedPageBreak/>
        <w:t xml:space="preserve">простейших условиях; 2) освоить ДО в условиях </w:t>
      </w:r>
      <w:r>
        <w:rPr>
          <w:rFonts w:ascii="Times New Roman" w:eastAsia="Times New Roman" w:hAnsi="Times New Roman" w:cs="Times New Roman"/>
          <w:color w:val="000000"/>
          <w:lang w:eastAsia="ru-RU"/>
        </w:rPr>
        <w:t xml:space="preserve"> </w:t>
      </w:r>
      <w:r w:rsidRPr="00A33E0E">
        <w:rPr>
          <w:rFonts w:ascii="Times New Roman" w:eastAsia="Times New Roman" w:hAnsi="Times New Roman" w:cs="Times New Roman"/>
          <w:color w:val="000000"/>
          <w:lang w:eastAsia="ru-RU"/>
        </w:rPr>
        <w:t>приближенных к условиям выполнения элемента; освоить ДО в ходе выполнения элемента.</w:t>
      </w:r>
    </w:p>
    <w:p w:rsidR="007532F9" w:rsidRPr="0015528E" w:rsidRDefault="007532F9" w:rsidP="00582FFD">
      <w:pPr>
        <w:spacing w:after="0" w:line="240" w:lineRule="auto"/>
        <w:jc w:val="both"/>
        <w:rPr>
          <w:rFonts w:ascii="Times New Roman" w:eastAsia="Times New Roman" w:hAnsi="Times New Roman" w:cs="Times New Roman"/>
          <w:b/>
          <w:sz w:val="24"/>
          <w:szCs w:val="24"/>
          <w:u w:val="single"/>
          <w:lang w:eastAsia="ru-RU"/>
        </w:rPr>
      </w:pPr>
      <w:r w:rsidRPr="0015528E">
        <w:rPr>
          <w:rFonts w:ascii="Times New Roman" w:eastAsia="Times New Roman" w:hAnsi="Times New Roman" w:cs="Times New Roman"/>
          <w:b/>
          <w:color w:val="000000"/>
          <w:u w:val="single"/>
          <w:lang w:eastAsia="ru-RU"/>
        </w:rPr>
        <w:t>ХОРЕОГРАФИЯ</w:t>
      </w:r>
    </w:p>
    <w:p w:rsidR="007532F9" w:rsidRDefault="007532F9" w:rsidP="00582FFD">
      <w:pPr>
        <w:spacing w:after="0" w:line="240" w:lineRule="auto"/>
        <w:jc w:val="both"/>
        <w:rPr>
          <w:rFonts w:ascii="Times New Roman" w:eastAsia="Times New Roman" w:hAnsi="Times New Roman" w:cs="Times New Roman"/>
          <w:color w:val="000000"/>
          <w:lang w:eastAsia="ru-RU"/>
        </w:rPr>
      </w:pPr>
      <w:r w:rsidRPr="00A33E0E">
        <w:rPr>
          <w:rFonts w:ascii="Times New Roman" w:eastAsia="Times New Roman" w:hAnsi="Times New Roman" w:cs="Times New Roman"/>
          <w:color w:val="000000"/>
          <w:lang w:eastAsia="ru-RU"/>
        </w:rPr>
        <w:t>Под хореографией понимается всё то, что относится к искусству танца. В раздел хорео</w:t>
      </w:r>
      <w:r w:rsidRPr="00A33E0E">
        <w:rPr>
          <w:rFonts w:ascii="Times New Roman" w:eastAsia="Times New Roman" w:hAnsi="Times New Roman" w:cs="Times New Roman"/>
          <w:color w:val="000000"/>
          <w:lang w:eastAsia="ru-RU"/>
        </w:rPr>
        <w:softHyphen/>
        <w:t xml:space="preserve">графической подготовки входят элементы классического, народного, </w:t>
      </w:r>
      <w:proofErr w:type="spellStart"/>
      <w:r w:rsidRPr="00A33E0E">
        <w:rPr>
          <w:rFonts w:ascii="Times New Roman" w:eastAsia="Times New Roman" w:hAnsi="Times New Roman" w:cs="Times New Roman"/>
          <w:color w:val="000000"/>
          <w:lang w:eastAsia="ru-RU"/>
        </w:rPr>
        <w:t>историко</w:t>
      </w:r>
      <w:proofErr w:type="spellEnd"/>
      <w:r>
        <w:rPr>
          <w:rFonts w:ascii="Times New Roman" w:eastAsia="Times New Roman" w:hAnsi="Times New Roman" w:cs="Times New Roman"/>
          <w:color w:val="000000"/>
          <w:lang w:eastAsia="ru-RU"/>
        </w:rPr>
        <w:t xml:space="preserve"> </w:t>
      </w:r>
      <w:r w:rsidRPr="00A33E0E">
        <w:rPr>
          <w:rFonts w:ascii="Times New Roman" w:eastAsia="Times New Roman" w:hAnsi="Times New Roman" w:cs="Times New Roman"/>
          <w:color w:val="000000"/>
          <w:lang w:eastAsia="ru-RU"/>
        </w:rPr>
        <w:t>-</w:t>
      </w:r>
      <w:r>
        <w:rPr>
          <w:rFonts w:ascii="Times New Roman" w:eastAsia="Times New Roman" w:hAnsi="Times New Roman" w:cs="Times New Roman"/>
          <w:color w:val="000000"/>
          <w:lang w:eastAsia="ru-RU"/>
        </w:rPr>
        <w:t xml:space="preserve"> </w:t>
      </w:r>
      <w:proofErr w:type="spellStart"/>
      <w:r w:rsidRPr="00A33E0E">
        <w:rPr>
          <w:rFonts w:ascii="Times New Roman" w:eastAsia="Times New Roman" w:hAnsi="Times New Roman" w:cs="Times New Roman"/>
          <w:color w:val="000000"/>
          <w:lang w:eastAsia="ru-RU"/>
        </w:rPr>
        <w:t>бытоого</w:t>
      </w:r>
      <w:proofErr w:type="spellEnd"/>
      <w:r w:rsidRPr="00A33E0E">
        <w:rPr>
          <w:rFonts w:ascii="Times New Roman" w:eastAsia="Times New Roman" w:hAnsi="Times New Roman" w:cs="Times New Roman"/>
          <w:color w:val="000000"/>
          <w:lang w:eastAsia="ru-RU"/>
        </w:rPr>
        <w:t xml:space="preserve"> и со</w:t>
      </w:r>
      <w:r w:rsidRPr="00A33E0E">
        <w:rPr>
          <w:rFonts w:ascii="Times New Roman" w:eastAsia="Times New Roman" w:hAnsi="Times New Roman" w:cs="Times New Roman"/>
          <w:color w:val="000000"/>
          <w:lang w:eastAsia="ru-RU"/>
        </w:rPr>
        <w:softHyphen/>
        <w:t>временного танцев, исполняемых в виде экзерсиса у опоры и на середине. Хореография - школа движения подразумевает наличие соответствующей упорядоченности и структурной закончен</w:t>
      </w:r>
      <w:r w:rsidRPr="00A33E0E">
        <w:rPr>
          <w:rFonts w:ascii="Times New Roman" w:eastAsia="Times New Roman" w:hAnsi="Times New Roman" w:cs="Times New Roman"/>
          <w:color w:val="000000"/>
          <w:lang w:eastAsia="ru-RU"/>
        </w:rPr>
        <w:softHyphen/>
        <w:t>ности движений. В упражнении по спортивной аэробике такая хореография проявляется в натя</w:t>
      </w:r>
      <w:r w:rsidRPr="00A33E0E">
        <w:rPr>
          <w:rFonts w:ascii="Times New Roman" w:eastAsia="Times New Roman" w:hAnsi="Times New Roman" w:cs="Times New Roman"/>
          <w:color w:val="000000"/>
          <w:lang w:eastAsia="ru-RU"/>
        </w:rPr>
        <w:softHyphen/>
        <w:t>нутости подъема, коленей, позвоночника, рук в момент выполнения базовых шагов и акробати</w:t>
      </w:r>
      <w:r w:rsidRPr="00A33E0E">
        <w:rPr>
          <w:rFonts w:ascii="Times New Roman" w:eastAsia="Times New Roman" w:hAnsi="Times New Roman" w:cs="Times New Roman"/>
          <w:color w:val="000000"/>
          <w:lang w:eastAsia="ru-RU"/>
        </w:rPr>
        <w:softHyphen/>
        <w:t>ческих элементов. В манере выхода и ухода на площадку. Типичная рабочая осанка для гимна</w:t>
      </w:r>
      <w:r w:rsidRPr="00A33E0E">
        <w:rPr>
          <w:rFonts w:ascii="Times New Roman" w:eastAsia="Times New Roman" w:hAnsi="Times New Roman" w:cs="Times New Roman"/>
          <w:color w:val="000000"/>
          <w:lang w:eastAsia="ru-RU"/>
        </w:rPr>
        <w:softHyphen/>
        <w:t>стки: Голова высоко поднята, взгляд вперед. Плечи опущены, чтобы открыть затылок. Руки чет</w:t>
      </w:r>
      <w:r w:rsidRPr="00A33E0E">
        <w:rPr>
          <w:rFonts w:ascii="Times New Roman" w:eastAsia="Times New Roman" w:hAnsi="Times New Roman" w:cs="Times New Roman"/>
          <w:color w:val="000000"/>
          <w:lang w:eastAsia="ru-RU"/>
        </w:rPr>
        <w:softHyphen/>
        <w:t xml:space="preserve">кие и “живые”. Кисти рук выпрямлены и прогнуты. Корпус прямой, таз на линии корпуса. Ноги выпрямлены. Стопы соприкасаются с полом или же гимнастка стоит на </w:t>
      </w:r>
      <w:proofErr w:type="spellStart"/>
      <w:r w:rsidRPr="00A33E0E">
        <w:rPr>
          <w:rFonts w:ascii="Times New Roman" w:eastAsia="Times New Roman" w:hAnsi="Times New Roman" w:cs="Times New Roman"/>
          <w:color w:val="000000"/>
          <w:lang w:eastAsia="ru-RU"/>
        </w:rPr>
        <w:t>полупальцах</w:t>
      </w:r>
      <w:proofErr w:type="spellEnd"/>
      <w:r w:rsidRPr="00A33E0E">
        <w:rPr>
          <w:rFonts w:ascii="Times New Roman" w:eastAsia="Times New Roman" w:hAnsi="Times New Roman" w:cs="Times New Roman"/>
          <w:color w:val="000000"/>
          <w:lang w:eastAsia="ru-RU"/>
        </w:rPr>
        <w:t>.</w:t>
      </w:r>
    </w:p>
    <w:p w:rsidR="007532F9" w:rsidRDefault="007532F9" w:rsidP="00582FFD">
      <w:pPr>
        <w:spacing w:after="0" w:line="240" w:lineRule="auto"/>
        <w:jc w:val="both"/>
        <w:rPr>
          <w:rFonts w:ascii="Times New Roman" w:eastAsia="Times New Roman" w:hAnsi="Times New Roman" w:cs="Times New Roman"/>
          <w:color w:val="000000"/>
          <w:lang w:eastAsia="ru-RU"/>
        </w:rPr>
      </w:pPr>
    </w:p>
    <w:p w:rsidR="007532F9" w:rsidRPr="0015528E" w:rsidRDefault="007532F9" w:rsidP="00582FFD">
      <w:pPr>
        <w:spacing w:after="0" w:line="240" w:lineRule="auto"/>
        <w:jc w:val="both"/>
        <w:rPr>
          <w:rFonts w:ascii="Times New Roman" w:eastAsia="Times New Roman" w:hAnsi="Times New Roman" w:cs="Times New Roman"/>
          <w:b/>
          <w:sz w:val="24"/>
          <w:szCs w:val="24"/>
          <w:u w:val="single"/>
          <w:lang w:eastAsia="ru-RU"/>
        </w:rPr>
      </w:pPr>
      <w:r w:rsidRPr="0015528E">
        <w:rPr>
          <w:rFonts w:ascii="Times New Roman" w:eastAsia="Times New Roman" w:hAnsi="Times New Roman" w:cs="Times New Roman"/>
          <w:b/>
          <w:color w:val="000000"/>
          <w:u w:val="single"/>
          <w:lang w:eastAsia="ru-RU"/>
        </w:rPr>
        <w:t>ИНСТРУКТОРСКАЯ И СУДЕЙСКАЯ ПРАКТИКА</w:t>
      </w:r>
    </w:p>
    <w:p w:rsidR="007532F9" w:rsidRPr="00A33E0E" w:rsidRDefault="007532F9" w:rsidP="00582FFD">
      <w:pPr>
        <w:spacing w:after="0" w:line="240" w:lineRule="auto"/>
        <w:jc w:val="both"/>
        <w:rPr>
          <w:rFonts w:ascii="Times New Roman" w:eastAsia="Times New Roman" w:hAnsi="Times New Roman" w:cs="Times New Roman"/>
          <w:sz w:val="24"/>
          <w:szCs w:val="24"/>
          <w:lang w:eastAsia="ru-RU"/>
        </w:rPr>
      </w:pPr>
      <w:r w:rsidRPr="00A33E0E">
        <w:rPr>
          <w:rFonts w:ascii="Times New Roman" w:eastAsia="Times New Roman" w:hAnsi="Times New Roman" w:cs="Times New Roman"/>
          <w:color w:val="000000"/>
          <w:lang w:eastAsia="ru-RU"/>
        </w:rPr>
        <w:t>В течение всего периода обучения тренер готовит себе помощников, привлекая учащихся</w:t>
      </w:r>
    </w:p>
    <w:p w:rsidR="007532F9" w:rsidRPr="00A33E0E" w:rsidRDefault="007532F9" w:rsidP="00582FFD">
      <w:pPr>
        <w:spacing w:after="0" w:line="240" w:lineRule="auto"/>
        <w:jc w:val="both"/>
        <w:rPr>
          <w:rFonts w:ascii="Times New Roman" w:eastAsia="Times New Roman" w:hAnsi="Times New Roman" w:cs="Times New Roman"/>
          <w:sz w:val="24"/>
          <w:szCs w:val="24"/>
          <w:lang w:eastAsia="ru-RU"/>
        </w:rPr>
      </w:pPr>
      <w:r w:rsidRPr="00A33E0E">
        <w:rPr>
          <w:rFonts w:ascii="Times New Roman" w:eastAsia="Times New Roman" w:hAnsi="Times New Roman" w:cs="Times New Roman"/>
          <w:color w:val="000000"/>
          <w:lang w:eastAsia="ru-RU"/>
        </w:rPr>
        <w:t>старших разрядов к организации занятий с младшими учащимися. Перед учащимися стар</w:t>
      </w:r>
      <w:r w:rsidRPr="00A33E0E">
        <w:rPr>
          <w:rFonts w:ascii="Times New Roman" w:eastAsia="Times New Roman" w:hAnsi="Times New Roman" w:cs="Times New Roman"/>
          <w:color w:val="000000"/>
          <w:lang w:eastAsia="ru-RU"/>
        </w:rPr>
        <w:softHyphen/>
        <w:t>ших разрядов ставятся следующие требования:</w:t>
      </w:r>
    </w:p>
    <w:p w:rsidR="007532F9" w:rsidRPr="00A33E0E" w:rsidRDefault="007532F9" w:rsidP="00582FFD">
      <w:pPr>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w:t>
      </w:r>
      <w:r w:rsidRPr="00A33E0E">
        <w:rPr>
          <w:rFonts w:ascii="Times New Roman" w:eastAsia="Times New Roman" w:hAnsi="Times New Roman" w:cs="Times New Roman"/>
          <w:color w:val="000000"/>
          <w:lang w:eastAsia="ru-RU"/>
        </w:rPr>
        <w:t>Уметь самостоятельно проводить разминку, занятие по ОФП, обучать технике упражне</w:t>
      </w:r>
      <w:r w:rsidRPr="00A33E0E">
        <w:rPr>
          <w:rFonts w:ascii="Times New Roman" w:eastAsia="Times New Roman" w:hAnsi="Times New Roman" w:cs="Times New Roman"/>
          <w:color w:val="000000"/>
          <w:lang w:eastAsia="ru-RU"/>
        </w:rPr>
        <w:softHyphen/>
        <w:t>ний, проводить урок с группами начальной подготовки и учебно-тренировочными группами.</w:t>
      </w:r>
    </w:p>
    <w:p w:rsidR="007532F9" w:rsidRPr="00A33E0E" w:rsidRDefault="007532F9" w:rsidP="00582FFD">
      <w:pPr>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w:t>
      </w:r>
      <w:r w:rsidRPr="00A33E0E">
        <w:rPr>
          <w:rFonts w:ascii="Times New Roman" w:eastAsia="Times New Roman" w:hAnsi="Times New Roman" w:cs="Times New Roman"/>
          <w:color w:val="000000"/>
          <w:lang w:eastAsia="ru-RU"/>
        </w:rPr>
        <w:t>Уметь подбирать элементы, музыкальное сопровождение и составлять произвольные комбинации для младших учащихся.</w:t>
      </w:r>
    </w:p>
    <w:p w:rsidR="007532F9" w:rsidRPr="00A33E0E" w:rsidRDefault="007532F9" w:rsidP="00582FFD">
      <w:pPr>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w:t>
      </w:r>
      <w:r w:rsidRPr="00A33E0E">
        <w:rPr>
          <w:rFonts w:ascii="Times New Roman" w:eastAsia="Times New Roman" w:hAnsi="Times New Roman" w:cs="Times New Roman"/>
          <w:color w:val="000000"/>
          <w:lang w:eastAsia="ru-RU"/>
        </w:rPr>
        <w:t>Знать правила соревнований, систематически привлекаться к судейству, уметь орг</w:t>
      </w:r>
      <w:r>
        <w:rPr>
          <w:rFonts w:ascii="Times New Roman" w:eastAsia="Times New Roman" w:hAnsi="Times New Roman" w:cs="Times New Roman"/>
          <w:color w:val="000000"/>
          <w:lang w:eastAsia="ru-RU"/>
        </w:rPr>
        <w:t>анизо</w:t>
      </w:r>
      <w:r>
        <w:rPr>
          <w:rFonts w:ascii="Times New Roman" w:eastAsia="Times New Roman" w:hAnsi="Times New Roman" w:cs="Times New Roman"/>
          <w:color w:val="000000"/>
          <w:lang w:eastAsia="ru-RU"/>
        </w:rPr>
        <w:softHyphen/>
        <w:t xml:space="preserve">вывать и проводить </w:t>
      </w:r>
      <w:proofErr w:type="spellStart"/>
      <w:r>
        <w:rPr>
          <w:rFonts w:ascii="Times New Roman" w:eastAsia="Times New Roman" w:hAnsi="Times New Roman" w:cs="Times New Roman"/>
          <w:color w:val="000000"/>
          <w:lang w:eastAsia="ru-RU"/>
        </w:rPr>
        <w:t>внутри-</w:t>
      </w:r>
      <w:r w:rsidRPr="00A33E0E">
        <w:rPr>
          <w:rFonts w:ascii="Times New Roman" w:eastAsia="Times New Roman" w:hAnsi="Times New Roman" w:cs="Times New Roman"/>
          <w:color w:val="000000"/>
          <w:lang w:eastAsia="ru-RU"/>
        </w:rPr>
        <w:t>школьные</w:t>
      </w:r>
      <w:proofErr w:type="spellEnd"/>
      <w:r w:rsidRPr="00A33E0E">
        <w:rPr>
          <w:rFonts w:ascii="Times New Roman" w:eastAsia="Times New Roman" w:hAnsi="Times New Roman" w:cs="Times New Roman"/>
          <w:color w:val="000000"/>
          <w:lang w:eastAsia="ru-RU"/>
        </w:rPr>
        <w:t xml:space="preserve"> соревнования.</w:t>
      </w:r>
    </w:p>
    <w:p w:rsidR="007532F9" w:rsidRPr="0015528E" w:rsidRDefault="007532F9" w:rsidP="00582FFD">
      <w:pPr>
        <w:spacing w:after="0" w:line="240" w:lineRule="auto"/>
        <w:jc w:val="both"/>
        <w:rPr>
          <w:rFonts w:ascii="Times New Roman" w:eastAsia="Times New Roman" w:hAnsi="Times New Roman" w:cs="Times New Roman"/>
          <w:b/>
          <w:sz w:val="24"/>
          <w:szCs w:val="24"/>
          <w:u w:val="single"/>
          <w:lang w:eastAsia="ru-RU"/>
        </w:rPr>
      </w:pPr>
      <w:r w:rsidRPr="0015528E">
        <w:rPr>
          <w:rFonts w:ascii="Times New Roman" w:eastAsia="Times New Roman" w:hAnsi="Times New Roman" w:cs="Times New Roman"/>
          <w:b/>
          <w:color w:val="000000"/>
          <w:u w:val="single"/>
          <w:lang w:eastAsia="ru-RU"/>
        </w:rPr>
        <w:t>ПСИХОЛОГИЧЕСКАЯ ПОДГОТОВКА</w:t>
      </w:r>
    </w:p>
    <w:p w:rsidR="007532F9" w:rsidRPr="00A33E0E" w:rsidRDefault="007532F9" w:rsidP="00582FFD">
      <w:pPr>
        <w:spacing w:after="0" w:line="240" w:lineRule="auto"/>
        <w:jc w:val="both"/>
        <w:rPr>
          <w:rFonts w:ascii="Times New Roman" w:eastAsia="Times New Roman" w:hAnsi="Times New Roman" w:cs="Times New Roman"/>
          <w:sz w:val="24"/>
          <w:szCs w:val="24"/>
          <w:lang w:eastAsia="ru-RU"/>
        </w:rPr>
      </w:pPr>
      <w:r w:rsidRPr="00A33E0E">
        <w:rPr>
          <w:rFonts w:ascii="Times New Roman" w:eastAsia="Times New Roman" w:hAnsi="Times New Roman" w:cs="Times New Roman"/>
          <w:color w:val="000000"/>
          <w:lang w:eastAsia="ru-RU"/>
        </w:rPr>
        <w:t>Психологическая подготовка - педагогический процесс, направленный на воспитание лично</w:t>
      </w:r>
      <w:r w:rsidRPr="00A33E0E">
        <w:rPr>
          <w:rFonts w:ascii="Times New Roman" w:eastAsia="Times New Roman" w:hAnsi="Times New Roman" w:cs="Times New Roman"/>
          <w:color w:val="000000"/>
          <w:lang w:eastAsia="ru-RU"/>
        </w:rPr>
        <w:softHyphen/>
        <w:t>сти спортсмена, его морально-волевых качеств, осуществляемый в ходе всей спортивной подго</w:t>
      </w:r>
      <w:r w:rsidRPr="00A33E0E">
        <w:rPr>
          <w:rFonts w:ascii="Times New Roman" w:eastAsia="Times New Roman" w:hAnsi="Times New Roman" w:cs="Times New Roman"/>
          <w:color w:val="000000"/>
          <w:lang w:eastAsia="ru-RU"/>
        </w:rPr>
        <w:softHyphen/>
        <w:t>товки. Выделяют следующие её направления:</w:t>
      </w:r>
    </w:p>
    <w:p w:rsidR="007532F9" w:rsidRPr="00A33E0E" w:rsidRDefault="007532F9" w:rsidP="00582FFD">
      <w:pPr>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w:t>
      </w:r>
      <w:r w:rsidRPr="00A33E0E">
        <w:rPr>
          <w:rFonts w:ascii="Times New Roman" w:eastAsia="Times New Roman" w:hAnsi="Times New Roman" w:cs="Times New Roman"/>
          <w:color w:val="000000"/>
          <w:lang w:eastAsia="ru-RU"/>
        </w:rPr>
        <w:t>Базовая психологическая подготовка решает воспитательные, образовательные задачи, формирование и совершенствование основных психических качеств и умений.</w:t>
      </w:r>
    </w:p>
    <w:p w:rsidR="007532F9" w:rsidRPr="00A33E0E" w:rsidRDefault="007532F9" w:rsidP="00582FFD">
      <w:pPr>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w:t>
      </w:r>
      <w:r w:rsidRPr="00A33E0E">
        <w:rPr>
          <w:rFonts w:ascii="Times New Roman" w:eastAsia="Times New Roman" w:hAnsi="Times New Roman" w:cs="Times New Roman"/>
          <w:color w:val="000000"/>
          <w:lang w:eastAsia="ru-RU"/>
        </w:rPr>
        <w:t>Психологическая подготовка к тренировкам включает формирование устойчивой мотива</w:t>
      </w:r>
      <w:r w:rsidRPr="00A33E0E">
        <w:rPr>
          <w:rFonts w:ascii="Times New Roman" w:eastAsia="Times New Roman" w:hAnsi="Times New Roman" w:cs="Times New Roman"/>
          <w:color w:val="000000"/>
          <w:lang w:eastAsia="ru-RU"/>
        </w:rPr>
        <w:softHyphen/>
        <w:t>ции и стремления к достижению поставленной цели.</w:t>
      </w:r>
    </w:p>
    <w:p w:rsidR="007532F9" w:rsidRDefault="007532F9" w:rsidP="00582FFD">
      <w:pPr>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w:t>
      </w:r>
      <w:r w:rsidRPr="00A33E0E">
        <w:rPr>
          <w:rFonts w:ascii="Times New Roman" w:eastAsia="Times New Roman" w:hAnsi="Times New Roman" w:cs="Times New Roman"/>
          <w:color w:val="000000"/>
          <w:lang w:eastAsia="ru-RU"/>
        </w:rPr>
        <w:t>Психологическая подготовка к соревнованиям заключается в умении привести себя в со</w:t>
      </w:r>
      <w:r w:rsidRPr="00A33E0E">
        <w:rPr>
          <w:rFonts w:ascii="Times New Roman" w:eastAsia="Times New Roman" w:hAnsi="Times New Roman" w:cs="Times New Roman"/>
          <w:color w:val="000000"/>
          <w:lang w:eastAsia="ru-RU"/>
        </w:rPr>
        <w:softHyphen/>
        <w:t>стояние боевой готовности и противодействовать соревновательному стрессу.</w:t>
      </w:r>
    </w:p>
    <w:p w:rsidR="007532F9" w:rsidRDefault="007532F9" w:rsidP="00582FFD">
      <w:pPr>
        <w:spacing w:after="0" w:line="240" w:lineRule="auto"/>
        <w:jc w:val="both"/>
        <w:rPr>
          <w:rFonts w:ascii="Times New Roman" w:eastAsia="Times New Roman" w:hAnsi="Times New Roman" w:cs="Times New Roman"/>
          <w:color w:val="000000"/>
          <w:lang w:eastAsia="ru-RU"/>
        </w:rPr>
      </w:pPr>
    </w:p>
    <w:p w:rsidR="007532F9" w:rsidRPr="00A33E0E" w:rsidRDefault="007532F9" w:rsidP="00582FFD">
      <w:pPr>
        <w:spacing w:after="0" w:line="240" w:lineRule="auto"/>
        <w:jc w:val="both"/>
        <w:rPr>
          <w:rFonts w:ascii="Times New Roman" w:eastAsia="Times New Roman" w:hAnsi="Times New Roman" w:cs="Times New Roman"/>
          <w:color w:val="000000"/>
          <w:lang w:eastAsia="ru-RU"/>
        </w:rPr>
      </w:pPr>
    </w:p>
    <w:p w:rsidR="007532F9" w:rsidRDefault="007532F9" w:rsidP="00582FFD">
      <w:pPr>
        <w:spacing w:after="0" w:line="240" w:lineRule="auto"/>
        <w:jc w:val="both"/>
        <w:rPr>
          <w:rFonts w:ascii="Times New Roman" w:eastAsia="Times New Roman" w:hAnsi="Times New Roman" w:cs="Times New Roman"/>
          <w:color w:val="000000"/>
          <w:lang w:eastAsia="ru-RU"/>
        </w:rPr>
      </w:pPr>
    </w:p>
    <w:p w:rsidR="007532F9" w:rsidRPr="000B6010" w:rsidRDefault="00BD0046" w:rsidP="00582FFD">
      <w:pPr>
        <w:spacing w:after="0" w:line="240" w:lineRule="auto"/>
        <w:jc w:val="both"/>
        <w:rPr>
          <w:rFonts w:ascii="Times New Roman" w:eastAsia="Times New Roman" w:hAnsi="Times New Roman" w:cs="Times New Roman"/>
          <w:b/>
          <w:color w:val="000000"/>
          <w:u w:val="single"/>
          <w:lang w:eastAsia="ru-RU"/>
        </w:rPr>
      </w:pPr>
      <w:r>
        <w:rPr>
          <w:rFonts w:ascii="Times New Roman" w:eastAsia="Times New Roman" w:hAnsi="Times New Roman" w:cs="Times New Roman"/>
          <w:b/>
          <w:color w:val="000000"/>
          <w:u w:val="single"/>
          <w:lang w:eastAsia="ru-RU"/>
        </w:rPr>
        <w:t xml:space="preserve"> </w:t>
      </w:r>
      <w:proofErr w:type="gramStart"/>
      <w:r>
        <w:rPr>
          <w:rFonts w:ascii="Times New Roman" w:eastAsia="Times New Roman" w:hAnsi="Times New Roman" w:cs="Times New Roman"/>
          <w:b/>
          <w:color w:val="000000"/>
          <w:u w:val="single"/>
          <w:lang w:eastAsia="ru-RU"/>
        </w:rPr>
        <w:t>ПСИХОЛОГИЧЕСКАЯ</w:t>
      </w:r>
      <w:proofErr w:type="gramEnd"/>
      <w:r w:rsidR="007532F9" w:rsidRPr="000B6010">
        <w:rPr>
          <w:rFonts w:ascii="Times New Roman" w:eastAsia="Times New Roman" w:hAnsi="Times New Roman" w:cs="Times New Roman"/>
          <w:b/>
          <w:color w:val="000000"/>
          <w:u w:val="single"/>
          <w:lang w:eastAsia="ru-RU"/>
        </w:rPr>
        <w:t xml:space="preserve"> ПОДГОТОВКИ</w:t>
      </w:r>
    </w:p>
    <w:p w:rsidR="007532F9" w:rsidRPr="000B6010" w:rsidRDefault="007532F9" w:rsidP="00582FFD">
      <w:pPr>
        <w:spacing w:after="0" w:line="240" w:lineRule="auto"/>
        <w:jc w:val="both"/>
        <w:rPr>
          <w:rFonts w:ascii="Times New Roman" w:eastAsia="Times New Roman" w:hAnsi="Times New Roman" w:cs="Times New Roman"/>
          <w:b/>
          <w:sz w:val="24"/>
          <w:szCs w:val="24"/>
          <w:u w:val="single"/>
          <w:lang w:eastAsia="ru-RU"/>
        </w:rPr>
      </w:pPr>
    </w:p>
    <w:p w:rsidR="007532F9" w:rsidRPr="00A33E0E" w:rsidRDefault="007532F9" w:rsidP="00582FFD">
      <w:pPr>
        <w:spacing w:after="0" w:line="240" w:lineRule="auto"/>
        <w:jc w:val="both"/>
        <w:rPr>
          <w:rFonts w:ascii="Times New Roman" w:eastAsia="Times New Roman" w:hAnsi="Times New Roman" w:cs="Times New Roman"/>
          <w:sz w:val="24"/>
          <w:szCs w:val="24"/>
          <w:lang w:eastAsia="ru-RU"/>
        </w:rPr>
      </w:pPr>
      <w:r w:rsidRPr="00A33E0E">
        <w:rPr>
          <w:rFonts w:ascii="Times New Roman" w:eastAsia="Times New Roman" w:hAnsi="Times New Roman" w:cs="Times New Roman"/>
          <w:b/>
          <w:bCs/>
          <w:i/>
          <w:iCs/>
          <w:color w:val="000000"/>
          <w:lang w:eastAsia="ru-RU"/>
        </w:rPr>
        <w:t xml:space="preserve">Задачи </w:t>
      </w:r>
      <w:r w:rsidR="00BD0046">
        <w:rPr>
          <w:rFonts w:ascii="Times New Roman" w:eastAsia="Times New Roman" w:hAnsi="Times New Roman" w:cs="Times New Roman"/>
          <w:b/>
          <w:bCs/>
          <w:i/>
          <w:iCs/>
          <w:color w:val="000000"/>
          <w:lang w:eastAsia="ru-RU"/>
        </w:rPr>
        <w:t>на этапах начальной подготовки</w:t>
      </w:r>
      <w:r w:rsidRPr="00A33E0E">
        <w:rPr>
          <w:rFonts w:ascii="Times New Roman" w:eastAsia="Times New Roman" w:hAnsi="Times New Roman" w:cs="Times New Roman"/>
          <w:b/>
          <w:bCs/>
          <w:i/>
          <w:iCs/>
          <w:color w:val="000000"/>
          <w:lang w:eastAsia="ru-RU"/>
        </w:rPr>
        <w:t>:</w:t>
      </w:r>
      <w:r w:rsidRPr="00A33E0E">
        <w:rPr>
          <w:rFonts w:ascii="Times New Roman" w:eastAsia="Times New Roman" w:hAnsi="Times New Roman" w:cs="Times New Roman"/>
          <w:color w:val="000000"/>
          <w:lang w:eastAsia="ru-RU"/>
        </w:rPr>
        <w:t xml:space="preserve"> 1. Формирование значимых мотивов напряжённой тренировочной работы.</w:t>
      </w:r>
    </w:p>
    <w:p w:rsidR="007532F9" w:rsidRPr="00A33E0E" w:rsidRDefault="007532F9" w:rsidP="00582FFD">
      <w:pPr>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w:t>
      </w:r>
      <w:r w:rsidRPr="00A33E0E">
        <w:rPr>
          <w:rFonts w:ascii="Times New Roman" w:eastAsia="Times New Roman" w:hAnsi="Times New Roman" w:cs="Times New Roman"/>
          <w:color w:val="000000"/>
          <w:lang w:eastAsia="ru-RU"/>
        </w:rPr>
        <w:t>Формирование благоприятных отношений к спортивному режиму и тренировочным на</w:t>
      </w:r>
      <w:r w:rsidRPr="00A33E0E">
        <w:rPr>
          <w:rFonts w:ascii="Times New Roman" w:eastAsia="Times New Roman" w:hAnsi="Times New Roman" w:cs="Times New Roman"/>
          <w:color w:val="000000"/>
          <w:lang w:eastAsia="ru-RU"/>
        </w:rPr>
        <w:softHyphen/>
        <w:t>грузкам.</w:t>
      </w:r>
    </w:p>
    <w:p w:rsidR="007532F9" w:rsidRPr="00A33E0E" w:rsidRDefault="007532F9" w:rsidP="00582FFD">
      <w:pPr>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w:t>
      </w:r>
      <w:r w:rsidRPr="00A33E0E">
        <w:rPr>
          <w:rFonts w:ascii="Times New Roman" w:eastAsia="Times New Roman" w:hAnsi="Times New Roman" w:cs="Times New Roman"/>
          <w:color w:val="000000"/>
          <w:lang w:eastAsia="ru-RU"/>
        </w:rPr>
        <w:t>Совершенствование способностей к самоанализу, самокритичности, требовательности к себе.</w:t>
      </w:r>
    </w:p>
    <w:p w:rsidR="007532F9" w:rsidRPr="00A33E0E" w:rsidRDefault="007532F9" w:rsidP="00582FFD">
      <w:pPr>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w:t>
      </w:r>
      <w:r w:rsidRPr="00A33E0E">
        <w:rPr>
          <w:rFonts w:ascii="Times New Roman" w:eastAsia="Times New Roman" w:hAnsi="Times New Roman" w:cs="Times New Roman"/>
          <w:color w:val="000000"/>
          <w:lang w:eastAsia="ru-RU"/>
        </w:rPr>
        <w:t>Развитие волевых качеств: целеустремлённости, настойчивости и упорства, смелости и ре</w:t>
      </w:r>
      <w:r w:rsidRPr="00A33E0E">
        <w:rPr>
          <w:rFonts w:ascii="Times New Roman" w:eastAsia="Times New Roman" w:hAnsi="Times New Roman" w:cs="Times New Roman"/>
          <w:color w:val="000000"/>
          <w:lang w:eastAsia="ru-RU"/>
        </w:rPr>
        <w:softHyphen/>
        <w:t>шительности, выдержки, терпения и самообладания, самостоятельности и инициативности.</w:t>
      </w:r>
    </w:p>
    <w:p w:rsidR="007532F9" w:rsidRPr="00A33E0E" w:rsidRDefault="007532F9" w:rsidP="00582FFD">
      <w:pPr>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w:t>
      </w:r>
      <w:r w:rsidRPr="00A33E0E">
        <w:rPr>
          <w:rFonts w:ascii="Times New Roman" w:eastAsia="Times New Roman" w:hAnsi="Times New Roman" w:cs="Times New Roman"/>
          <w:color w:val="000000"/>
          <w:lang w:eastAsia="ru-RU"/>
        </w:rPr>
        <w:t xml:space="preserve">Формирование системы специальных знаний о психике человека, психических состояниях, методах </w:t>
      </w:r>
      <w:proofErr w:type="spellStart"/>
      <w:r w:rsidRPr="00A33E0E">
        <w:rPr>
          <w:rFonts w:ascii="Times New Roman" w:eastAsia="Times New Roman" w:hAnsi="Times New Roman" w:cs="Times New Roman"/>
          <w:color w:val="000000"/>
          <w:lang w:eastAsia="ru-RU"/>
        </w:rPr>
        <w:t>психорегуляции</w:t>
      </w:r>
      <w:proofErr w:type="spellEnd"/>
      <w:r w:rsidRPr="00A33E0E">
        <w:rPr>
          <w:rFonts w:ascii="Times New Roman" w:eastAsia="Times New Roman" w:hAnsi="Times New Roman" w:cs="Times New Roman"/>
          <w:color w:val="000000"/>
          <w:lang w:eastAsia="ru-RU"/>
        </w:rPr>
        <w:t>.</w:t>
      </w:r>
    </w:p>
    <w:p w:rsidR="007532F9" w:rsidRPr="00136A05" w:rsidRDefault="007532F9" w:rsidP="00582FFD">
      <w:pPr>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w:t>
      </w:r>
      <w:r w:rsidRPr="00A33E0E">
        <w:rPr>
          <w:rFonts w:ascii="Times New Roman" w:eastAsia="Times New Roman" w:hAnsi="Times New Roman" w:cs="Times New Roman"/>
          <w:color w:val="000000"/>
          <w:lang w:eastAsia="ru-RU"/>
        </w:rPr>
        <w:t xml:space="preserve">Овладение приёмами </w:t>
      </w:r>
      <w:proofErr w:type="spellStart"/>
      <w:r w:rsidRPr="00A33E0E">
        <w:rPr>
          <w:rFonts w:ascii="Times New Roman" w:eastAsia="Times New Roman" w:hAnsi="Times New Roman" w:cs="Times New Roman"/>
          <w:color w:val="000000"/>
          <w:lang w:eastAsia="ru-RU"/>
        </w:rPr>
        <w:t>саморегуляции</w:t>
      </w:r>
      <w:proofErr w:type="spellEnd"/>
      <w:r w:rsidRPr="00A33E0E">
        <w:rPr>
          <w:rFonts w:ascii="Times New Roman" w:eastAsia="Times New Roman" w:hAnsi="Times New Roman" w:cs="Times New Roman"/>
          <w:color w:val="000000"/>
          <w:lang w:eastAsia="ru-RU"/>
        </w:rPr>
        <w:t xml:space="preserve"> психических состояний: изменение мыслей по жела</w:t>
      </w:r>
      <w:r w:rsidRPr="00A33E0E">
        <w:rPr>
          <w:rFonts w:ascii="Times New Roman" w:eastAsia="Times New Roman" w:hAnsi="Times New Roman" w:cs="Times New Roman"/>
          <w:color w:val="000000"/>
          <w:lang w:eastAsia="ru-RU"/>
        </w:rPr>
        <w:softHyphen/>
        <w:t xml:space="preserve">нию, подчинение </w:t>
      </w:r>
      <w:proofErr w:type="spellStart"/>
      <w:r w:rsidRPr="00A33E0E">
        <w:rPr>
          <w:rFonts w:ascii="Times New Roman" w:eastAsia="Times New Roman" w:hAnsi="Times New Roman" w:cs="Times New Roman"/>
          <w:color w:val="000000"/>
          <w:lang w:eastAsia="ru-RU"/>
        </w:rPr>
        <w:t>самоприказу</w:t>
      </w:r>
      <w:proofErr w:type="spellEnd"/>
      <w:r w:rsidRPr="00A33E0E">
        <w:rPr>
          <w:rFonts w:ascii="Times New Roman" w:eastAsia="Times New Roman" w:hAnsi="Times New Roman" w:cs="Times New Roman"/>
          <w:color w:val="000000"/>
          <w:lang w:eastAsia="ru-RU"/>
        </w:rPr>
        <w:t>, успокаивающая и активизирующая разминка, дыхательные уп</w:t>
      </w:r>
      <w:r w:rsidRPr="00A33E0E">
        <w:rPr>
          <w:rFonts w:ascii="Times New Roman" w:eastAsia="Times New Roman" w:hAnsi="Times New Roman" w:cs="Times New Roman"/>
          <w:color w:val="000000"/>
          <w:lang w:eastAsia="ru-RU"/>
        </w:rPr>
        <w:softHyphen/>
        <w:t xml:space="preserve">ражнения, идеомоторная тренировка, психорегулирующая тренировка, </w:t>
      </w:r>
      <w:proofErr w:type="gramStart"/>
      <w:r w:rsidRPr="00A33E0E">
        <w:rPr>
          <w:rFonts w:ascii="Times New Roman" w:eastAsia="Times New Roman" w:hAnsi="Times New Roman" w:cs="Times New Roman"/>
          <w:color w:val="000000"/>
          <w:lang w:eastAsia="ru-RU"/>
        </w:rPr>
        <w:t>успокаивающий</w:t>
      </w:r>
      <w:proofErr w:type="gramEnd"/>
      <w:r w:rsidRPr="00A33E0E">
        <w:rPr>
          <w:rFonts w:ascii="Times New Roman" w:eastAsia="Times New Roman" w:hAnsi="Times New Roman" w:cs="Times New Roman"/>
          <w:color w:val="000000"/>
          <w:lang w:eastAsia="ru-RU"/>
        </w:rPr>
        <w:t xml:space="preserve"> и акти</w:t>
      </w:r>
      <w:r>
        <w:rPr>
          <w:rFonts w:ascii="Times New Roman" w:eastAsia="Times New Roman" w:hAnsi="Times New Roman" w:cs="Times New Roman"/>
          <w:color w:val="000000"/>
          <w:lang w:eastAsia="ru-RU"/>
        </w:rPr>
        <w:t xml:space="preserve">визирующий </w:t>
      </w:r>
      <w:proofErr w:type="spellStart"/>
      <w:r>
        <w:rPr>
          <w:rFonts w:ascii="Times New Roman" w:eastAsia="Times New Roman" w:hAnsi="Times New Roman" w:cs="Times New Roman"/>
          <w:color w:val="000000"/>
          <w:lang w:eastAsia="ru-RU"/>
        </w:rPr>
        <w:t>самомассаж</w:t>
      </w:r>
      <w:proofErr w:type="spellEnd"/>
      <w:r>
        <w:rPr>
          <w:rFonts w:ascii="Times New Roman" w:eastAsia="Times New Roman" w:hAnsi="Times New Roman" w:cs="Times New Roman"/>
          <w:color w:val="000000"/>
          <w:lang w:eastAsia="ru-RU"/>
        </w:rPr>
        <w:t>.</w:t>
      </w:r>
    </w:p>
    <w:p w:rsidR="007532F9" w:rsidRPr="00FB055A" w:rsidRDefault="007532F9" w:rsidP="00582FFD">
      <w:pPr>
        <w:spacing w:after="0" w:line="240" w:lineRule="auto"/>
        <w:jc w:val="both"/>
        <w:rPr>
          <w:rFonts w:ascii="Times New Roman" w:eastAsia="Times New Roman" w:hAnsi="Times New Roman" w:cs="Times New Roman"/>
          <w:sz w:val="24"/>
          <w:szCs w:val="24"/>
          <w:lang w:eastAsia="ru-RU"/>
        </w:rPr>
      </w:pPr>
      <w:r w:rsidRPr="00FB055A">
        <w:rPr>
          <w:rFonts w:ascii="Times New Roman" w:eastAsia="Times New Roman" w:hAnsi="Times New Roman" w:cs="Times New Roman"/>
          <w:color w:val="000000"/>
          <w:lang w:eastAsia="ru-RU"/>
        </w:rPr>
        <w:t>6. Развитие психических свойств и качеств, необходимых для успешной деятельности в спор</w:t>
      </w:r>
      <w:r w:rsidRPr="00FB055A">
        <w:rPr>
          <w:rFonts w:ascii="Times New Roman" w:eastAsia="Times New Roman" w:hAnsi="Times New Roman" w:cs="Times New Roman"/>
          <w:color w:val="000000"/>
          <w:lang w:eastAsia="ru-RU"/>
        </w:rPr>
        <w:softHyphen/>
        <w:t>тивной аэробике: сосредоточенности внимания, чёткости представлений, отчётливости ощуще</w:t>
      </w:r>
      <w:r w:rsidRPr="00FB055A">
        <w:rPr>
          <w:rFonts w:ascii="Times New Roman" w:eastAsia="Times New Roman" w:hAnsi="Times New Roman" w:cs="Times New Roman"/>
          <w:color w:val="000000"/>
          <w:lang w:eastAsia="ru-RU"/>
        </w:rPr>
        <w:softHyphen/>
        <w:t>ний, быстроты и глубины мышления, двигательной и музыкальной памяти, творческого вооб</w:t>
      </w:r>
      <w:r w:rsidRPr="00FB055A">
        <w:rPr>
          <w:rFonts w:ascii="Times New Roman" w:eastAsia="Times New Roman" w:hAnsi="Times New Roman" w:cs="Times New Roman"/>
          <w:color w:val="000000"/>
          <w:lang w:eastAsia="ru-RU"/>
        </w:rPr>
        <w:softHyphen/>
        <w:t>ражения.</w:t>
      </w:r>
    </w:p>
    <w:p w:rsidR="007532F9" w:rsidRPr="00FB055A" w:rsidRDefault="007532F9" w:rsidP="00582FFD">
      <w:pPr>
        <w:spacing w:after="0" w:line="240" w:lineRule="auto"/>
        <w:jc w:val="both"/>
        <w:rPr>
          <w:rFonts w:ascii="Times New Roman" w:eastAsia="Times New Roman" w:hAnsi="Times New Roman" w:cs="Times New Roman"/>
          <w:sz w:val="24"/>
          <w:szCs w:val="24"/>
          <w:lang w:eastAsia="ru-RU"/>
        </w:rPr>
      </w:pPr>
      <w:r w:rsidRPr="00FB055A">
        <w:rPr>
          <w:rFonts w:ascii="Times New Roman" w:eastAsia="Times New Roman" w:hAnsi="Times New Roman" w:cs="Times New Roman"/>
          <w:b/>
          <w:bCs/>
          <w:color w:val="000000"/>
          <w:lang w:eastAsia="ru-RU"/>
        </w:rPr>
        <w:t>Средства и методы их решения.</w:t>
      </w:r>
    </w:p>
    <w:p w:rsidR="007532F9" w:rsidRPr="00FB055A" w:rsidRDefault="007532F9" w:rsidP="00582FFD">
      <w:pPr>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w:t>
      </w:r>
      <w:r w:rsidRPr="00FB055A">
        <w:rPr>
          <w:rFonts w:ascii="Times New Roman" w:eastAsia="Times New Roman" w:hAnsi="Times New Roman" w:cs="Times New Roman"/>
          <w:color w:val="000000"/>
          <w:lang w:eastAsia="ru-RU"/>
        </w:rPr>
        <w:t>Постановка перед спортсменом трудных, но выполнимых задач; убеждение спортсмена в его больших возможностях, одобрение его попыток достичь успеха, поощрение достижений.</w:t>
      </w:r>
    </w:p>
    <w:p w:rsidR="007532F9" w:rsidRPr="00FB055A" w:rsidRDefault="007532F9" w:rsidP="00582FFD">
      <w:pPr>
        <w:spacing w:after="0" w:line="240" w:lineRule="auto"/>
        <w:jc w:val="both"/>
        <w:rPr>
          <w:rFonts w:ascii="Times New Roman" w:eastAsia="Times New Roman" w:hAnsi="Times New Roman" w:cs="Times New Roman"/>
          <w:color w:val="000000"/>
          <w:lang w:eastAsia="ru-RU"/>
        </w:rPr>
      </w:pPr>
      <w:proofErr w:type="gramStart"/>
      <w:r>
        <w:rPr>
          <w:rFonts w:ascii="Times New Roman" w:eastAsia="Times New Roman" w:hAnsi="Times New Roman" w:cs="Times New Roman"/>
          <w:color w:val="000000"/>
          <w:lang w:eastAsia="ru-RU"/>
        </w:rPr>
        <w:lastRenderedPageBreak/>
        <w:t>2.</w:t>
      </w:r>
      <w:r w:rsidRPr="00FB055A">
        <w:rPr>
          <w:rFonts w:ascii="Times New Roman" w:eastAsia="Times New Roman" w:hAnsi="Times New Roman" w:cs="Times New Roman"/>
          <w:color w:val="000000"/>
          <w:lang w:eastAsia="ru-RU"/>
        </w:rPr>
        <w:t>Лекции, беседы, семинары, изучение специальной литературы, разъяснения, убеждения, самонаблюдение, самоанализ, примеры выдающихся спортсменов, личный пример, поощрения и наказания.</w:t>
      </w:r>
      <w:proofErr w:type="gramEnd"/>
    </w:p>
    <w:p w:rsidR="007532F9" w:rsidRPr="00FB055A" w:rsidRDefault="007532F9" w:rsidP="00582FFD">
      <w:pPr>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w:t>
      </w:r>
      <w:r w:rsidRPr="00FB055A">
        <w:rPr>
          <w:rFonts w:ascii="Times New Roman" w:eastAsia="Times New Roman" w:hAnsi="Times New Roman" w:cs="Times New Roman"/>
          <w:color w:val="000000"/>
          <w:lang w:eastAsia="ru-RU"/>
        </w:rPr>
        <w:t>Регулярное применение тренировочных заданий, представляющих для занимающихся как объективную, так и субъективную трудность, проведение тренировок в усложнённых условиях.</w:t>
      </w:r>
    </w:p>
    <w:p w:rsidR="007532F9" w:rsidRPr="00FB055A" w:rsidRDefault="007532F9" w:rsidP="00582FFD">
      <w:pPr>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w:t>
      </w:r>
      <w:r w:rsidRPr="00FB055A">
        <w:rPr>
          <w:rFonts w:ascii="Times New Roman" w:eastAsia="Times New Roman" w:hAnsi="Times New Roman" w:cs="Times New Roman"/>
          <w:color w:val="000000"/>
          <w:lang w:eastAsia="ru-RU"/>
        </w:rPr>
        <w:t xml:space="preserve">Обучение приёмам </w:t>
      </w:r>
      <w:proofErr w:type="spellStart"/>
      <w:r w:rsidRPr="00FB055A">
        <w:rPr>
          <w:rFonts w:ascii="Times New Roman" w:eastAsia="Times New Roman" w:hAnsi="Times New Roman" w:cs="Times New Roman"/>
          <w:color w:val="000000"/>
          <w:lang w:eastAsia="ru-RU"/>
        </w:rPr>
        <w:t>саморегуляции</w:t>
      </w:r>
      <w:proofErr w:type="spellEnd"/>
      <w:r w:rsidRPr="00FB055A">
        <w:rPr>
          <w:rFonts w:ascii="Times New Roman" w:eastAsia="Times New Roman" w:hAnsi="Times New Roman" w:cs="Times New Roman"/>
          <w:color w:val="000000"/>
          <w:lang w:eastAsia="ru-RU"/>
        </w:rPr>
        <w:t xml:space="preserve"> на специальных занятиях или во время тренировок.</w:t>
      </w:r>
    </w:p>
    <w:p w:rsidR="007532F9" w:rsidRPr="00FB055A" w:rsidRDefault="007532F9" w:rsidP="00582FFD">
      <w:pPr>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w:t>
      </w:r>
      <w:r w:rsidRPr="00FB055A">
        <w:rPr>
          <w:rFonts w:ascii="Times New Roman" w:eastAsia="Times New Roman" w:hAnsi="Times New Roman" w:cs="Times New Roman"/>
          <w:color w:val="000000"/>
          <w:lang w:eastAsia="ru-RU"/>
        </w:rPr>
        <w:t>Овладение «</w:t>
      </w:r>
      <w:proofErr w:type="spellStart"/>
      <w:r w:rsidRPr="00FB055A">
        <w:rPr>
          <w:rFonts w:ascii="Times New Roman" w:eastAsia="Times New Roman" w:hAnsi="Times New Roman" w:cs="Times New Roman"/>
          <w:color w:val="000000"/>
          <w:lang w:eastAsia="ru-RU"/>
        </w:rPr>
        <w:t>джой</w:t>
      </w:r>
      <w:proofErr w:type="spellEnd"/>
      <w:r w:rsidRPr="00FB055A">
        <w:rPr>
          <w:rFonts w:ascii="Times New Roman" w:eastAsia="Times New Roman" w:hAnsi="Times New Roman" w:cs="Times New Roman"/>
          <w:color w:val="000000"/>
          <w:lang w:eastAsia="ru-RU"/>
        </w:rPr>
        <w:t>» - принципом работы. Это означает, что спортсмен получает удовольст</w:t>
      </w:r>
      <w:r w:rsidRPr="00FB055A">
        <w:rPr>
          <w:rFonts w:ascii="Times New Roman" w:eastAsia="Times New Roman" w:hAnsi="Times New Roman" w:cs="Times New Roman"/>
          <w:color w:val="000000"/>
          <w:lang w:eastAsia="ru-RU"/>
        </w:rPr>
        <w:softHyphen/>
        <w:t>вие и от процесса тренировок, и от участия в соревнованиях.</w:t>
      </w:r>
    </w:p>
    <w:p w:rsidR="007532F9" w:rsidRDefault="00BD0046" w:rsidP="00582FFD">
      <w:pPr>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b/>
          <w:bCs/>
          <w:i/>
          <w:iCs/>
          <w:color w:val="000000"/>
          <w:lang w:eastAsia="ru-RU"/>
        </w:rPr>
        <w:t>Задачи тренировочных этапов</w:t>
      </w:r>
      <w:r w:rsidR="007532F9" w:rsidRPr="00FB055A">
        <w:rPr>
          <w:rFonts w:ascii="Times New Roman" w:eastAsia="Times New Roman" w:hAnsi="Times New Roman" w:cs="Times New Roman"/>
          <w:b/>
          <w:bCs/>
          <w:i/>
          <w:iCs/>
          <w:color w:val="000000"/>
          <w:lang w:eastAsia="ru-RU"/>
        </w:rPr>
        <w:t>:</w:t>
      </w:r>
      <w:r w:rsidR="007532F9" w:rsidRPr="00FB055A">
        <w:rPr>
          <w:rFonts w:ascii="Times New Roman" w:eastAsia="Times New Roman" w:hAnsi="Times New Roman" w:cs="Times New Roman"/>
          <w:color w:val="000000"/>
          <w:lang w:eastAsia="ru-RU"/>
        </w:rPr>
        <w:t xml:space="preserve"> </w:t>
      </w:r>
    </w:p>
    <w:p w:rsidR="007532F9" w:rsidRPr="00FB055A" w:rsidRDefault="007532F9" w:rsidP="00582FFD">
      <w:pPr>
        <w:spacing w:after="0" w:line="240" w:lineRule="auto"/>
        <w:jc w:val="both"/>
        <w:rPr>
          <w:rFonts w:ascii="Times New Roman" w:eastAsia="Times New Roman" w:hAnsi="Times New Roman" w:cs="Times New Roman"/>
          <w:sz w:val="24"/>
          <w:szCs w:val="24"/>
          <w:lang w:eastAsia="ru-RU"/>
        </w:rPr>
      </w:pPr>
      <w:r w:rsidRPr="00FB055A">
        <w:rPr>
          <w:rFonts w:ascii="Times New Roman" w:eastAsia="Times New Roman" w:hAnsi="Times New Roman" w:cs="Times New Roman"/>
          <w:color w:val="000000"/>
          <w:lang w:eastAsia="ru-RU"/>
        </w:rPr>
        <w:t>1.Формирование значимых мотивов соревновательной деятельности.</w:t>
      </w:r>
    </w:p>
    <w:p w:rsidR="007532F9" w:rsidRPr="00FB055A" w:rsidRDefault="007532F9" w:rsidP="00582FFD">
      <w:pPr>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w:t>
      </w:r>
      <w:r w:rsidRPr="00FB055A">
        <w:rPr>
          <w:rFonts w:ascii="Times New Roman" w:eastAsia="Times New Roman" w:hAnsi="Times New Roman" w:cs="Times New Roman"/>
          <w:color w:val="000000"/>
          <w:lang w:eastAsia="ru-RU"/>
        </w:rPr>
        <w:t>Овладение методикой формирования состояния боевой готовности к соревнованиям.</w:t>
      </w:r>
    </w:p>
    <w:p w:rsidR="007532F9" w:rsidRPr="00FB055A" w:rsidRDefault="007532F9" w:rsidP="00582FFD">
      <w:pPr>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w:t>
      </w:r>
      <w:r w:rsidRPr="00FB055A">
        <w:rPr>
          <w:rFonts w:ascii="Times New Roman" w:eastAsia="Times New Roman" w:hAnsi="Times New Roman" w:cs="Times New Roman"/>
          <w:color w:val="000000"/>
          <w:lang w:eastAsia="ru-RU"/>
        </w:rPr>
        <w:t>Разработка индивидуального комплекса настраивающих мероприятий.</w:t>
      </w:r>
    </w:p>
    <w:p w:rsidR="007532F9" w:rsidRPr="00FB055A" w:rsidRDefault="007532F9" w:rsidP="00582FFD">
      <w:pPr>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w:t>
      </w:r>
      <w:r w:rsidRPr="00FB055A">
        <w:rPr>
          <w:rFonts w:ascii="Times New Roman" w:eastAsia="Times New Roman" w:hAnsi="Times New Roman" w:cs="Times New Roman"/>
          <w:color w:val="000000"/>
          <w:lang w:eastAsia="ru-RU"/>
        </w:rPr>
        <w:t xml:space="preserve">Совершенствование методики </w:t>
      </w:r>
      <w:proofErr w:type="spellStart"/>
      <w:r w:rsidRPr="00FB055A">
        <w:rPr>
          <w:rFonts w:ascii="Times New Roman" w:eastAsia="Times New Roman" w:hAnsi="Times New Roman" w:cs="Times New Roman"/>
          <w:color w:val="000000"/>
          <w:lang w:eastAsia="ru-RU"/>
        </w:rPr>
        <w:t>саморегуляции</w:t>
      </w:r>
      <w:proofErr w:type="spellEnd"/>
      <w:r w:rsidRPr="00FB055A">
        <w:rPr>
          <w:rFonts w:ascii="Times New Roman" w:eastAsia="Times New Roman" w:hAnsi="Times New Roman" w:cs="Times New Roman"/>
          <w:color w:val="000000"/>
          <w:lang w:eastAsia="ru-RU"/>
        </w:rPr>
        <w:t xml:space="preserve"> психических состояний.</w:t>
      </w:r>
    </w:p>
    <w:p w:rsidR="007532F9" w:rsidRPr="00FB055A" w:rsidRDefault="007532F9" w:rsidP="00582FFD">
      <w:pPr>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w:t>
      </w:r>
      <w:r w:rsidRPr="00FB055A">
        <w:rPr>
          <w:rFonts w:ascii="Times New Roman" w:eastAsia="Times New Roman" w:hAnsi="Times New Roman" w:cs="Times New Roman"/>
          <w:color w:val="000000"/>
          <w:lang w:eastAsia="ru-RU"/>
        </w:rPr>
        <w:t>Формирование устойчивости к соревновательному стрессу.</w:t>
      </w:r>
    </w:p>
    <w:p w:rsidR="007532F9" w:rsidRPr="00FB055A" w:rsidRDefault="007532F9" w:rsidP="00582FFD">
      <w:pPr>
        <w:spacing w:after="0" w:line="240" w:lineRule="auto"/>
        <w:jc w:val="both"/>
        <w:rPr>
          <w:rFonts w:ascii="Times New Roman" w:eastAsia="Times New Roman" w:hAnsi="Times New Roman" w:cs="Times New Roman"/>
          <w:sz w:val="24"/>
          <w:szCs w:val="24"/>
          <w:lang w:eastAsia="ru-RU"/>
        </w:rPr>
      </w:pPr>
      <w:r w:rsidRPr="00FB055A">
        <w:rPr>
          <w:rFonts w:ascii="Times New Roman" w:eastAsia="Times New Roman" w:hAnsi="Times New Roman" w:cs="Times New Roman"/>
          <w:b/>
          <w:bCs/>
          <w:color w:val="000000"/>
          <w:lang w:eastAsia="ru-RU"/>
        </w:rPr>
        <w:t>Средства и методы:</w:t>
      </w:r>
    </w:p>
    <w:p w:rsidR="007532F9" w:rsidRPr="00FB055A" w:rsidRDefault="007532F9" w:rsidP="00582FFD">
      <w:pPr>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w:t>
      </w:r>
      <w:r w:rsidRPr="00FB055A">
        <w:rPr>
          <w:rFonts w:ascii="Times New Roman" w:eastAsia="Times New Roman" w:hAnsi="Times New Roman" w:cs="Times New Roman"/>
          <w:color w:val="000000"/>
          <w:lang w:eastAsia="ru-RU"/>
        </w:rPr>
        <w:t>Совместно со спортсменом определять задачи предстоящего соревновательного периода в целом и конкретизировать их на каждые соревнования. Корректировать задачи по мере необхо</w:t>
      </w:r>
      <w:r w:rsidRPr="00FB055A">
        <w:rPr>
          <w:rFonts w:ascii="Times New Roman" w:eastAsia="Times New Roman" w:hAnsi="Times New Roman" w:cs="Times New Roman"/>
          <w:color w:val="000000"/>
          <w:lang w:eastAsia="ru-RU"/>
        </w:rPr>
        <w:softHyphen/>
        <w:t>димости.</w:t>
      </w:r>
    </w:p>
    <w:p w:rsidR="007532F9" w:rsidRPr="00FB055A" w:rsidRDefault="007532F9" w:rsidP="00582FFD">
      <w:pPr>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w:t>
      </w:r>
      <w:r w:rsidRPr="00FB055A">
        <w:rPr>
          <w:rFonts w:ascii="Times New Roman" w:eastAsia="Times New Roman" w:hAnsi="Times New Roman" w:cs="Times New Roman"/>
          <w:color w:val="000000"/>
          <w:lang w:eastAsia="ru-RU"/>
        </w:rPr>
        <w:t>Разработать индивидуальный режим соревновательного дня, опробовать его на учебных соревнованиях, проанализировать, внести поправки. Корректировать по мере необходимости. Путём самоанализа определить индивидуально эффективные психорегулирующие мероприятия (экскурсии, поездки за город, кино, концерты, чтение и т.д.)</w:t>
      </w:r>
    </w:p>
    <w:p w:rsidR="007532F9" w:rsidRPr="00FB055A" w:rsidRDefault="007532F9" w:rsidP="00582FFD">
      <w:pPr>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w:t>
      </w:r>
      <w:r w:rsidRPr="00FB055A">
        <w:rPr>
          <w:rFonts w:ascii="Times New Roman" w:eastAsia="Times New Roman" w:hAnsi="Times New Roman" w:cs="Times New Roman"/>
          <w:color w:val="000000"/>
          <w:lang w:eastAsia="ru-RU"/>
        </w:rPr>
        <w:t xml:space="preserve">Совершенствоваться в применении методов </w:t>
      </w:r>
      <w:proofErr w:type="spellStart"/>
      <w:r w:rsidRPr="00FB055A">
        <w:rPr>
          <w:rFonts w:ascii="Times New Roman" w:eastAsia="Times New Roman" w:hAnsi="Times New Roman" w:cs="Times New Roman"/>
          <w:color w:val="000000"/>
          <w:lang w:eastAsia="ru-RU"/>
        </w:rPr>
        <w:t>саморегуляции</w:t>
      </w:r>
      <w:proofErr w:type="spellEnd"/>
      <w:r w:rsidRPr="00FB055A">
        <w:rPr>
          <w:rFonts w:ascii="Times New Roman" w:eastAsia="Times New Roman" w:hAnsi="Times New Roman" w:cs="Times New Roman"/>
          <w:color w:val="000000"/>
          <w:lang w:eastAsia="ru-RU"/>
        </w:rPr>
        <w:t xml:space="preserve"> в соревновательных условиях: во время модельных тренировок, прикидок, учебных соревнований.</w:t>
      </w:r>
    </w:p>
    <w:p w:rsidR="007532F9" w:rsidRDefault="00BD0046" w:rsidP="00582FFD">
      <w:pPr>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b/>
          <w:bCs/>
          <w:i/>
          <w:iCs/>
          <w:color w:val="000000"/>
          <w:lang w:eastAsia="ru-RU"/>
        </w:rPr>
        <w:t>Задачи этапов совершенствования спортивного мастерства</w:t>
      </w:r>
      <w:r w:rsidR="007532F9" w:rsidRPr="00FB055A">
        <w:rPr>
          <w:rFonts w:ascii="Times New Roman" w:eastAsia="Times New Roman" w:hAnsi="Times New Roman" w:cs="Times New Roman"/>
          <w:b/>
          <w:bCs/>
          <w:i/>
          <w:iCs/>
          <w:color w:val="000000"/>
          <w:lang w:eastAsia="ru-RU"/>
        </w:rPr>
        <w:t>.</w:t>
      </w:r>
      <w:r w:rsidR="007532F9" w:rsidRPr="00FB055A">
        <w:rPr>
          <w:rFonts w:ascii="Times New Roman" w:eastAsia="Times New Roman" w:hAnsi="Times New Roman" w:cs="Times New Roman"/>
          <w:color w:val="000000"/>
          <w:lang w:eastAsia="ru-RU"/>
        </w:rPr>
        <w:t xml:space="preserve"> </w:t>
      </w:r>
    </w:p>
    <w:p w:rsidR="007532F9" w:rsidRPr="00FB055A" w:rsidRDefault="007532F9" w:rsidP="00582FFD">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lang w:eastAsia="ru-RU"/>
        </w:rPr>
        <w:t>1.</w:t>
      </w:r>
      <w:r w:rsidRPr="00FB055A">
        <w:rPr>
          <w:rFonts w:ascii="Times New Roman" w:eastAsia="Times New Roman" w:hAnsi="Times New Roman" w:cs="Times New Roman"/>
          <w:color w:val="000000"/>
          <w:lang w:eastAsia="ru-RU"/>
        </w:rPr>
        <w:t>Сформирование уверенности в себе, своих силах и готовности к высоким спортивным достижениям.</w:t>
      </w:r>
    </w:p>
    <w:p w:rsidR="007532F9" w:rsidRPr="00FB055A" w:rsidRDefault="007532F9" w:rsidP="00582FFD">
      <w:pPr>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w:t>
      </w:r>
      <w:r w:rsidRPr="00FB055A">
        <w:rPr>
          <w:rFonts w:ascii="Times New Roman" w:eastAsia="Times New Roman" w:hAnsi="Times New Roman" w:cs="Times New Roman"/>
          <w:color w:val="000000"/>
          <w:lang w:eastAsia="ru-RU"/>
        </w:rPr>
        <w:t>Сохранение нервно-психической устойчивости, профилактика нервно-психических пере</w:t>
      </w:r>
      <w:r w:rsidRPr="00FB055A">
        <w:rPr>
          <w:rFonts w:ascii="Times New Roman" w:eastAsia="Times New Roman" w:hAnsi="Times New Roman" w:cs="Times New Roman"/>
          <w:color w:val="000000"/>
          <w:lang w:eastAsia="ru-RU"/>
        </w:rPr>
        <w:softHyphen/>
        <w:t>напряжений.</w:t>
      </w:r>
    </w:p>
    <w:p w:rsidR="007532F9" w:rsidRPr="00FB055A" w:rsidRDefault="007532F9" w:rsidP="00582FFD">
      <w:pPr>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w:t>
      </w:r>
      <w:r w:rsidRPr="00FB055A">
        <w:rPr>
          <w:rFonts w:ascii="Times New Roman" w:eastAsia="Times New Roman" w:hAnsi="Times New Roman" w:cs="Times New Roman"/>
          <w:color w:val="000000"/>
          <w:lang w:eastAsia="ru-RU"/>
        </w:rPr>
        <w:t>Мобилизация сил на достижение высоких спортивных результатов.</w:t>
      </w:r>
    </w:p>
    <w:p w:rsidR="007532F9" w:rsidRPr="00FB055A" w:rsidRDefault="007532F9" w:rsidP="00582FFD">
      <w:pPr>
        <w:spacing w:after="0" w:line="240" w:lineRule="auto"/>
        <w:jc w:val="both"/>
        <w:rPr>
          <w:rFonts w:ascii="Times New Roman" w:eastAsia="Times New Roman" w:hAnsi="Times New Roman" w:cs="Times New Roman"/>
          <w:sz w:val="24"/>
          <w:szCs w:val="24"/>
          <w:lang w:eastAsia="ru-RU"/>
        </w:rPr>
      </w:pPr>
      <w:r w:rsidRPr="00FB055A">
        <w:rPr>
          <w:rFonts w:ascii="Times New Roman" w:eastAsia="Times New Roman" w:hAnsi="Times New Roman" w:cs="Times New Roman"/>
          <w:b/>
          <w:bCs/>
          <w:color w:val="000000"/>
          <w:lang w:eastAsia="ru-RU"/>
        </w:rPr>
        <w:t>Средства и методы:</w:t>
      </w:r>
    </w:p>
    <w:p w:rsidR="007532F9" w:rsidRPr="00FB055A" w:rsidRDefault="007532F9" w:rsidP="00582FFD">
      <w:pPr>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w:t>
      </w:r>
      <w:r w:rsidRPr="00FB055A">
        <w:rPr>
          <w:rFonts w:ascii="Times New Roman" w:eastAsia="Times New Roman" w:hAnsi="Times New Roman" w:cs="Times New Roman"/>
          <w:color w:val="000000"/>
          <w:lang w:eastAsia="ru-RU"/>
        </w:rPr>
        <w:t>Объективная оценка качества проделанной тренировочной работы, реальной готовности спортсмена, убеждение его в возможности решить соревновательные задачи.</w:t>
      </w:r>
    </w:p>
    <w:p w:rsidR="007532F9" w:rsidRPr="00FB055A" w:rsidRDefault="007532F9" w:rsidP="00582FFD">
      <w:pPr>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w:t>
      </w:r>
      <w:r w:rsidRPr="00FB055A">
        <w:rPr>
          <w:rFonts w:ascii="Times New Roman" w:eastAsia="Times New Roman" w:hAnsi="Times New Roman" w:cs="Times New Roman"/>
          <w:color w:val="000000"/>
          <w:lang w:eastAsia="ru-RU"/>
        </w:rPr>
        <w:t>Применение всего комплекса ранее отработанных средств формирования состояния бое</w:t>
      </w:r>
      <w:r w:rsidRPr="00FB055A">
        <w:rPr>
          <w:rFonts w:ascii="Times New Roman" w:eastAsia="Times New Roman" w:hAnsi="Times New Roman" w:cs="Times New Roman"/>
          <w:color w:val="000000"/>
          <w:lang w:eastAsia="ru-RU"/>
        </w:rPr>
        <w:softHyphen/>
        <w:t>вой готовности.</w:t>
      </w:r>
    </w:p>
    <w:p w:rsidR="007532F9" w:rsidRDefault="007532F9" w:rsidP="00582FFD">
      <w:pPr>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w:t>
      </w:r>
      <w:r w:rsidRPr="00FB055A">
        <w:rPr>
          <w:rFonts w:ascii="Times New Roman" w:eastAsia="Times New Roman" w:hAnsi="Times New Roman" w:cs="Times New Roman"/>
          <w:color w:val="000000"/>
          <w:lang w:eastAsia="ru-RU"/>
        </w:rPr>
        <w:t>Разбор результатов соревнований, анализ ошибок, обсуждение возможности их ис</w:t>
      </w:r>
      <w:r w:rsidRPr="00FB055A">
        <w:rPr>
          <w:rFonts w:ascii="Times New Roman" w:eastAsia="Times New Roman" w:hAnsi="Times New Roman" w:cs="Times New Roman"/>
          <w:color w:val="000000"/>
          <w:lang w:eastAsia="ru-RU"/>
        </w:rPr>
        <w:softHyphen/>
        <w:t>правления, постановка задач на будущее, отвлекающие, восстановительные мероприятия.</w:t>
      </w:r>
    </w:p>
    <w:p w:rsidR="007532F9" w:rsidRPr="00E270F7" w:rsidRDefault="007532F9" w:rsidP="00582FFD">
      <w:pPr>
        <w:spacing w:after="0" w:line="240" w:lineRule="auto"/>
        <w:jc w:val="both"/>
        <w:rPr>
          <w:rFonts w:ascii="Times New Roman" w:eastAsia="Times New Roman" w:hAnsi="Times New Roman" w:cs="Times New Roman"/>
          <w:b/>
          <w:sz w:val="24"/>
          <w:szCs w:val="24"/>
          <w:u w:val="single"/>
          <w:lang w:eastAsia="ru-RU"/>
        </w:rPr>
      </w:pPr>
      <w:r w:rsidRPr="00E270F7">
        <w:rPr>
          <w:rFonts w:ascii="Times New Roman" w:eastAsia="Times New Roman" w:hAnsi="Times New Roman" w:cs="Times New Roman"/>
          <w:b/>
          <w:color w:val="000000"/>
          <w:u w:val="single"/>
          <w:lang w:eastAsia="ru-RU"/>
        </w:rPr>
        <w:t>ВОССТАНОВИТЕЛЬНЫЕ МЕРОПРИЯТИЯ</w:t>
      </w:r>
    </w:p>
    <w:p w:rsidR="007532F9" w:rsidRPr="00FB055A" w:rsidRDefault="007532F9" w:rsidP="00582FFD">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lang w:eastAsia="ru-RU"/>
        </w:rPr>
        <w:t xml:space="preserve">          </w:t>
      </w:r>
      <w:r w:rsidRPr="00FB055A">
        <w:rPr>
          <w:rFonts w:ascii="Times New Roman" w:eastAsia="Times New Roman" w:hAnsi="Times New Roman" w:cs="Times New Roman"/>
          <w:color w:val="000000"/>
          <w:lang w:eastAsia="ru-RU"/>
        </w:rPr>
        <w:t xml:space="preserve">Система </w:t>
      </w:r>
      <w:proofErr w:type="spellStart"/>
      <w:r w:rsidRPr="00FB055A">
        <w:rPr>
          <w:rFonts w:ascii="Times New Roman" w:eastAsia="Times New Roman" w:hAnsi="Times New Roman" w:cs="Times New Roman"/>
          <w:color w:val="000000"/>
          <w:lang w:eastAsia="ru-RU"/>
        </w:rPr>
        <w:t>профилактико-восстановительных</w:t>
      </w:r>
      <w:proofErr w:type="spellEnd"/>
      <w:r w:rsidRPr="00FB055A">
        <w:rPr>
          <w:rFonts w:ascii="Times New Roman" w:eastAsia="Times New Roman" w:hAnsi="Times New Roman" w:cs="Times New Roman"/>
          <w:color w:val="000000"/>
          <w:lang w:eastAsia="ru-RU"/>
        </w:rPr>
        <w:t xml:space="preserve"> мероприятий носит комплексный характер и включает в себя средства психолого-педагогического и медико-биологического воздействия.</w:t>
      </w:r>
    </w:p>
    <w:p w:rsidR="007532F9" w:rsidRPr="00FB055A" w:rsidRDefault="007532F9" w:rsidP="00582FFD">
      <w:pPr>
        <w:spacing w:after="0" w:line="240" w:lineRule="auto"/>
        <w:jc w:val="both"/>
        <w:rPr>
          <w:rFonts w:ascii="Times New Roman" w:eastAsia="Times New Roman" w:hAnsi="Times New Roman" w:cs="Times New Roman"/>
          <w:sz w:val="24"/>
          <w:szCs w:val="24"/>
          <w:lang w:eastAsia="ru-RU"/>
        </w:rPr>
      </w:pPr>
      <w:r w:rsidRPr="00FB055A">
        <w:rPr>
          <w:rFonts w:ascii="Times New Roman" w:eastAsia="Times New Roman" w:hAnsi="Times New Roman" w:cs="Times New Roman"/>
          <w:color w:val="000000"/>
          <w:lang w:eastAsia="ru-RU"/>
        </w:rPr>
        <w:t xml:space="preserve">К </w:t>
      </w:r>
      <w:r w:rsidRPr="00E270F7">
        <w:rPr>
          <w:rFonts w:ascii="Times New Roman" w:eastAsia="Times New Roman" w:hAnsi="Times New Roman" w:cs="Times New Roman"/>
          <w:b/>
          <w:color w:val="000000"/>
          <w:lang w:eastAsia="ru-RU"/>
        </w:rPr>
        <w:t>педагогическим средствам</w:t>
      </w:r>
      <w:r w:rsidRPr="00FB055A">
        <w:rPr>
          <w:rFonts w:ascii="Times New Roman" w:eastAsia="Times New Roman" w:hAnsi="Times New Roman" w:cs="Times New Roman"/>
          <w:color w:val="000000"/>
          <w:lang w:eastAsia="ru-RU"/>
        </w:rPr>
        <w:t xml:space="preserve"> восстановления относятся:</w:t>
      </w:r>
    </w:p>
    <w:p w:rsidR="007532F9" w:rsidRPr="00FB055A" w:rsidRDefault="007532F9" w:rsidP="00582FFD">
      <w:pPr>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w:t>
      </w:r>
      <w:r w:rsidRPr="00FB055A">
        <w:rPr>
          <w:rFonts w:ascii="Times New Roman" w:eastAsia="Times New Roman" w:hAnsi="Times New Roman" w:cs="Times New Roman"/>
          <w:color w:val="000000"/>
          <w:lang w:eastAsia="ru-RU"/>
        </w:rPr>
        <w:t>Рациональное распределение нагрузок в макро-, мезо- и микроциклах.</w:t>
      </w:r>
    </w:p>
    <w:p w:rsidR="007532F9" w:rsidRPr="00FB055A" w:rsidRDefault="007532F9" w:rsidP="00582FFD">
      <w:pPr>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w:t>
      </w:r>
      <w:r w:rsidRPr="00FB055A">
        <w:rPr>
          <w:rFonts w:ascii="Times New Roman" w:eastAsia="Times New Roman" w:hAnsi="Times New Roman" w:cs="Times New Roman"/>
          <w:color w:val="000000"/>
          <w:lang w:eastAsia="ru-RU"/>
        </w:rPr>
        <w:t>Создание чёткого ритма и режима учебно-тренировочного процесса.</w:t>
      </w:r>
    </w:p>
    <w:p w:rsidR="007532F9" w:rsidRPr="00FB055A" w:rsidRDefault="007532F9" w:rsidP="00582FFD">
      <w:pPr>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w:t>
      </w:r>
      <w:r w:rsidRPr="00FB055A">
        <w:rPr>
          <w:rFonts w:ascii="Times New Roman" w:eastAsia="Times New Roman" w:hAnsi="Times New Roman" w:cs="Times New Roman"/>
          <w:color w:val="000000"/>
          <w:lang w:eastAsia="ru-RU"/>
        </w:rPr>
        <w:t>Рациональное построение учебно-тренировочных занятий.</w:t>
      </w:r>
    </w:p>
    <w:p w:rsidR="007532F9" w:rsidRPr="00FB055A" w:rsidRDefault="007532F9" w:rsidP="00582FFD">
      <w:pPr>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w:t>
      </w:r>
      <w:r w:rsidRPr="00FB055A">
        <w:rPr>
          <w:rFonts w:ascii="Times New Roman" w:eastAsia="Times New Roman" w:hAnsi="Times New Roman" w:cs="Times New Roman"/>
          <w:color w:val="000000"/>
          <w:lang w:eastAsia="ru-RU"/>
        </w:rPr>
        <w:t>Использование разнообразных средств и методов тренировки, в том числе и нетрадици</w:t>
      </w:r>
      <w:r w:rsidRPr="00FB055A">
        <w:rPr>
          <w:rFonts w:ascii="Times New Roman" w:eastAsia="Times New Roman" w:hAnsi="Times New Roman" w:cs="Times New Roman"/>
          <w:color w:val="000000"/>
          <w:lang w:eastAsia="ru-RU"/>
        </w:rPr>
        <w:softHyphen/>
        <w:t>онных.</w:t>
      </w:r>
    </w:p>
    <w:p w:rsidR="007532F9" w:rsidRPr="00FB055A" w:rsidRDefault="007532F9" w:rsidP="00582FFD">
      <w:pPr>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w:t>
      </w:r>
      <w:r w:rsidRPr="00FB055A">
        <w:rPr>
          <w:rFonts w:ascii="Times New Roman" w:eastAsia="Times New Roman" w:hAnsi="Times New Roman" w:cs="Times New Roman"/>
          <w:color w:val="000000"/>
          <w:lang w:eastAsia="ru-RU"/>
        </w:rPr>
        <w:t>Индивидуализация тренировочного процесса.</w:t>
      </w:r>
    </w:p>
    <w:p w:rsidR="007532F9" w:rsidRPr="00FB055A" w:rsidRDefault="007532F9" w:rsidP="00582FFD">
      <w:pPr>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6.</w:t>
      </w:r>
      <w:r w:rsidRPr="00FB055A">
        <w:rPr>
          <w:rFonts w:ascii="Times New Roman" w:eastAsia="Times New Roman" w:hAnsi="Times New Roman" w:cs="Times New Roman"/>
          <w:color w:val="000000"/>
          <w:lang w:eastAsia="ru-RU"/>
        </w:rPr>
        <w:t>Адекватные интервалы отдыха.</w:t>
      </w:r>
    </w:p>
    <w:p w:rsidR="007532F9" w:rsidRPr="00FB055A" w:rsidRDefault="007532F9" w:rsidP="00582FFD">
      <w:pPr>
        <w:spacing w:after="0" w:line="240" w:lineRule="auto"/>
        <w:jc w:val="both"/>
        <w:rPr>
          <w:rFonts w:ascii="Times New Roman" w:eastAsia="Times New Roman" w:hAnsi="Times New Roman" w:cs="Times New Roman"/>
          <w:sz w:val="24"/>
          <w:szCs w:val="24"/>
          <w:lang w:eastAsia="ru-RU"/>
        </w:rPr>
      </w:pPr>
      <w:r w:rsidRPr="00E270F7">
        <w:rPr>
          <w:rFonts w:ascii="Times New Roman" w:eastAsia="Times New Roman" w:hAnsi="Times New Roman" w:cs="Times New Roman"/>
          <w:b/>
          <w:color w:val="000000"/>
          <w:lang w:eastAsia="ru-RU"/>
        </w:rPr>
        <w:t>Психологические средства</w:t>
      </w:r>
      <w:r w:rsidRPr="00FB055A">
        <w:rPr>
          <w:rFonts w:ascii="Times New Roman" w:eastAsia="Times New Roman" w:hAnsi="Times New Roman" w:cs="Times New Roman"/>
          <w:color w:val="000000"/>
          <w:lang w:eastAsia="ru-RU"/>
        </w:rPr>
        <w:t xml:space="preserve"> восстановления:</w:t>
      </w:r>
    </w:p>
    <w:p w:rsidR="007532F9" w:rsidRPr="00FB055A" w:rsidRDefault="007532F9" w:rsidP="00582FFD">
      <w:pPr>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w:t>
      </w:r>
      <w:r w:rsidRPr="00FB055A">
        <w:rPr>
          <w:rFonts w:ascii="Times New Roman" w:eastAsia="Times New Roman" w:hAnsi="Times New Roman" w:cs="Times New Roman"/>
          <w:color w:val="000000"/>
          <w:lang w:eastAsia="ru-RU"/>
        </w:rPr>
        <w:t>Организация внешних условий и факторов тренировки</w:t>
      </w:r>
    </w:p>
    <w:p w:rsidR="007532F9" w:rsidRPr="00FB055A" w:rsidRDefault="007532F9" w:rsidP="00582FFD">
      <w:pPr>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w:t>
      </w:r>
      <w:r w:rsidRPr="00FB055A">
        <w:rPr>
          <w:rFonts w:ascii="Times New Roman" w:eastAsia="Times New Roman" w:hAnsi="Times New Roman" w:cs="Times New Roman"/>
          <w:color w:val="000000"/>
          <w:lang w:eastAsia="ru-RU"/>
        </w:rPr>
        <w:t>Формирование значимых мотивов и благоприятных отношений к тренировкам.</w:t>
      </w:r>
    </w:p>
    <w:p w:rsidR="007532F9" w:rsidRPr="00FB055A" w:rsidRDefault="007532F9" w:rsidP="00582FFD">
      <w:pPr>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w:t>
      </w:r>
      <w:r w:rsidRPr="00FB055A">
        <w:rPr>
          <w:rFonts w:ascii="Times New Roman" w:eastAsia="Times New Roman" w:hAnsi="Times New Roman" w:cs="Times New Roman"/>
          <w:color w:val="000000"/>
          <w:lang w:eastAsia="ru-RU"/>
        </w:rPr>
        <w:t>Психорегулирующая тренировка</w:t>
      </w:r>
    </w:p>
    <w:p w:rsidR="007532F9" w:rsidRPr="00FB055A" w:rsidRDefault="007532F9" w:rsidP="00582FFD">
      <w:pPr>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w:t>
      </w:r>
      <w:r w:rsidRPr="00FB055A">
        <w:rPr>
          <w:rFonts w:ascii="Times New Roman" w:eastAsia="Times New Roman" w:hAnsi="Times New Roman" w:cs="Times New Roman"/>
          <w:color w:val="000000"/>
          <w:lang w:eastAsia="ru-RU"/>
        </w:rPr>
        <w:t>Отвлекающие мероприятия: чтение книг, прослушивание музыки, экскурсии, посещение музеев, выставок, театров.</w:t>
      </w:r>
    </w:p>
    <w:p w:rsidR="007532F9" w:rsidRPr="00FB055A" w:rsidRDefault="007532F9" w:rsidP="00582FFD">
      <w:pPr>
        <w:spacing w:after="0" w:line="240" w:lineRule="auto"/>
        <w:jc w:val="both"/>
        <w:rPr>
          <w:rFonts w:ascii="Times New Roman" w:eastAsia="Times New Roman" w:hAnsi="Times New Roman" w:cs="Times New Roman"/>
          <w:sz w:val="24"/>
          <w:szCs w:val="24"/>
          <w:lang w:eastAsia="ru-RU"/>
        </w:rPr>
      </w:pPr>
      <w:r w:rsidRPr="00E270F7">
        <w:rPr>
          <w:rFonts w:ascii="Times New Roman" w:eastAsia="Times New Roman" w:hAnsi="Times New Roman" w:cs="Times New Roman"/>
          <w:b/>
          <w:color w:val="000000"/>
          <w:lang w:eastAsia="ru-RU"/>
        </w:rPr>
        <w:t>Медико-биологические средства</w:t>
      </w:r>
      <w:r w:rsidRPr="00FB055A">
        <w:rPr>
          <w:rFonts w:ascii="Times New Roman" w:eastAsia="Times New Roman" w:hAnsi="Times New Roman" w:cs="Times New Roman"/>
          <w:color w:val="000000"/>
          <w:lang w:eastAsia="ru-RU"/>
        </w:rPr>
        <w:t>:</w:t>
      </w:r>
    </w:p>
    <w:p w:rsidR="007532F9" w:rsidRPr="00FB055A" w:rsidRDefault="007532F9" w:rsidP="00582FFD">
      <w:pPr>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w:t>
      </w:r>
      <w:r w:rsidRPr="00FB055A">
        <w:rPr>
          <w:rFonts w:ascii="Times New Roman" w:eastAsia="Times New Roman" w:hAnsi="Times New Roman" w:cs="Times New Roman"/>
          <w:color w:val="000000"/>
          <w:lang w:eastAsia="ru-RU"/>
        </w:rPr>
        <w:t>Рациональный режим дня (ночной сон не менее 8-9 часов).</w:t>
      </w:r>
    </w:p>
    <w:p w:rsidR="007532F9" w:rsidRPr="00FB055A" w:rsidRDefault="007532F9" w:rsidP="00582FFD">
      <w:pPr>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w:t>
      </w:r>
      <w:r w:rsidRPr="00FB055A">
        <w:rPr>
          <w:rFonts w:ascii="Times New Roman" w:eastAsia="Times New Roman" w:hAnsi="Times New Roman" w:cs="Times New Roman"/>
          <w:color w:val="000000"/>
          <w:lang w:eastAsia="ru-RU"/>
        </w:rPr>
        <w:t>Сбалансированное рациональное питание.</w:t>
      </w:r>
    </w:p>
    <w:p w:rsidR="007532F9" w:rsidRPr="00FB055A" w:rsidRDefault="007532F9" w:rsidP="00582FFD">
      <w:pPr>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w:t>
      </w:r>
      <w:r w:rsidRPr="00FB055A">
        <w:rPr>
          <w:rFonts w:ascii="Times New Roman" w:eastAsia="Times New Roman" w:hAnsi="Times New Roman" w:cs="Times New Roman"/>
          <w:color w:val="000000"/>
          <w:lang w:eastAsia="ru-RU"/>
        </w:rPr>
        <w:t>Специализированное питание, витамины, спортивные напитки и т.д.</w:t>
      </w:r>
    </w:p>
    <w:p w:rsidR="007532F9" w:rsidRPr="00FB055A" w:rsidRDefault="007532F9" w:rsidP="00582FFD">
      <w:pPr>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w:t>
      </w:r>
      <w:r w:rsidRPr="00FB055A">
        <w:rPr>
          <w:rFonts w:ascii="Times New Roman" w:eastAsia="Times New Roman" w:hAnsi="Times New Roman" w:cs="Times New Roman"/>
          <w:color w:val="000000"/>
          <w:lang w:eastAsia="ru-RU"/>
        </w:rPr>
        <w:t>Удобная обувь, одежда.</w:t>
      </w:r>
    </w:p>
    <w:p w:rsidR="007532F9" w:rsidRPr="00FB055A" w:rsidRDefault="007532F9" w:rsidP="00582FFD">
      <w:pPr>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lastRenderedPageBreak/>
        <w:t>5.</w:t>
      </w:r>
      <w:r w:rsidRPr="00FB055A">
        <w:rPr>
          <w:rFonts w:ascii="Times New Roman" w:eastAsia="Times New Roman" w:hAnsi="Times New Roman" w:cs="Times New Roman"/>
          <w:color w:val="000000"/>
          <w:lang w:eastAsia="ru-RU"/>
        </w:rPr>
        <w:t>Водные процедуры (душ, ванны, баня).</w:t>
      </w:r>
    </w:p>
    <w:p w:rsidR="007532F9" w:rsidRPr="00FB055A" w:rsidRDefault="007532F9" w:rsidP="00582FFD">
      <w:pPr>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6.</w:t>
      </w:r>
      <w:r w:rsidRPr="00FB055A">
        <w:rPr>
          <w:rFonts w:ascii="Times New Roman" w:eastAsia="Times New Roman" w:hAnsi="Times New Roman" w:cs="Times New Roman"/>
          <w:color w:val="000000"/>
          <w:lang w:eastAsia="ru-RU"/>
        </w:rPr>
        <w:t>Массаж, спортивные растирки.</w:t>
      </w:r>
    </w:p>
    <w:p w:rsidR="007532F9" w:rsidRPr="00FB055A" w:rsidRDefault="007532F9" w:rsidP="00582FFD">
      <w:pPr>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7.</w:t>
      </w:r>
      <w:r w:rsidRPr="00FB055A">
        <w:rPr>
          <w:rFonts w:ascii="Times New Roman" w:eastAsia="Times New Roman" w:hAnsi="Times New Roman" w:cs="Times New Roman"/>
          <w:color w:val="000000"/>
          <w:lang w:eastAsia="ru-RU"/>
        </w:rPr>
        <w:t>Физиотерапевтические процедуры.</w:t>
      </w:r>
    </w:p>
    <w:p w:rsidR="007532F9" w:rsidRPr="00E270F7" w:rsidRDefault="007532F9" w:rsidP="00582FFD">
      <w:pPr>
        <w:spacing w:after="0" w:line="240" w:lineRule="auto"/>
        <w:jc w:val="both"/>
        <w:rPr>
          <w:rFonts w:ascii="Times New Roman" w:eastAsia="Times New Roman" w:hAnsi="Times New Roman" w:cs="Times New Roman"/>
          <w:b/>
          <w:sz w:val="24"/>
          <w:szCs w:val="24"/>
          <w:u w:val="single"/>
          <w:lang w:eastAsia="ru-RU"/>
        </w:rPr>
      </w:pPr>
      <w:r w:rsidRPr="00E270F7">
        <w:rPr>
          <w:rFonts w:ascii="Times New Roman" w:eastAsia="Times New Roman" w:hAnsi="Times New Roman" w:cs="Times New Roman"/>
          <w:b/>
          <w:color w:val="000000"/>
          <w:u w:val="single"/>
          <w:lang w:eastAsia="ru-RU"/>
        </w:rPr>
        <w:t>ВОСПИТАТЕЛЬНАЯ РАБОТА</w:t>
      </w:r>
    </w:p>
    <w:p w:rsidR="007532F9" w:rsidRPr="00FB055A" w:rsidRDefault="007532F9" w:rsidP="00582FFD">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lang w:eastAsia="ru-RU"/>
        </w:rPr>
        <w:t xml:space="preserve">           </w:t>
      </w:r>
      <w:r w:rsidRPr="00FB055A">
        <w:rPr>
          <w:rFonts w:ascii="Times New Roman" w:eastAsia="Times New Roman" w:hAnsi="Times New Roman" w:cs="Times New Roman"/>
          <w:color w:val="000000"/>
          <w:lang w:eastAsia="ru-RU"/>
        </w:rPr>
        <w:t>Реализация воспитательных задач решается двумя путями: - первый в процессе, регулярных тренировочных занятий, второй - в процессе спортивных соревнований. В соревнованиях про</w:t>
      </w:r>
      <w:r w:rsidRPr="00FB055A">
        <w:rPr>
          <w:rFonts w:ascii="Times New Roman" w:eastAsia="Times New Roman" w:hAnsi="Times New Roman" w:cs="Times New Roman"/>
          <w:color w:val="000000"/>
          <w:lang w:eastAsia="ru-RU"/>
        </w:rPr>
        <w:softHyphen/>
        <w:t>веряются на прочность качеств, воспитанные в процессе подготовки спортсмена. Соревнова</w:t>
      </w:r>
      <w:r w:rsidRPr="00FB055A">
        <w:rPr>
          <w:rFonts w:ascii="Times New Roman" w:eastAsia="Times New Roman" w:hAnsi="Times New Roman" w:cs="Times New Roman"/>
          <w:color w:val="000000"/>
          <w:lang w:eastAsia="ru-RU"/>
        </w:rPr>
        <w:softHyphen/>
        <w:t xml:space="preserve">тельная деятельность служит мощным средством развития нравственно-волевых качеств </w:t>
      </w:r>
      <w:proofErr w:type="spellStart"/>
      <w:r w:rsidRPr="00FB055A">
        <w:rPr>
          <w:rFonts w:ascii="Times New Roman" w:eastAsia="Times New Roman" w:hAnsi="Times New Roman" w:cs="Times New Roman"/>
          <w:color w:val="000000"/>
          <w:lang w:eastAsia="ru-RU"/>
        </w:rPr>
        <w:t>аэр</w:t>
      </w:r>
      <w:proofErr w:type="gramStart"/>
      <w:r w:rsidRPr="00FB055A">
        <w:rPr>
          <w:rFonts w:ascii="Times New Roman" w:eastAsia="Times New Roman" w:hAnsi="Times New Roman" w:cs="Times New Roman"/>
          <w:color w:val="000000"/>
          <w:lang w:eastAsia="ru-RU"/>
        </w:rPr>
        <w:t>о</w:t>
      </w:r>
      <w:proofErr w:type="spellEnd"/>
      <w:r w:rsidRPr="00FB055A">
        <w:rPr>
          <w:rFonts w:ascii="Times New Roman" w:eastAsia="Times New Roman" w:hAnsi="Times New Roman" w:cs="Times New Roman"/>
          <w:color w:val="000000"/>
          <w:lang w:eastAsia="ru-RU"/>
        </w:rPr>
        <w:t>-</w:t>
      </w:r>
      <w:proofErr w:type="gramEnd"/>
      <w:r w:rsidRPr="00FB055A">
        <w:rPr>
          <w:rFonts w:ascii="Times New Roman" w:eastAsia="Times New Roman" w:hAnsi="Times New Roman" w:cs="Times New Roman"/>
          <w:color w:val="000000"/>
          <w:lang w:eastAsia="ru-RU"/>
        </w:rPr>
        <w:t xml:space="preserve"> </w:t>
      </w:r>
      <w:proofErr w:type="spellStart"/>
      <w:r w:rsidRPr="00FB055A">
        <w:rPr>
          <w:rFonts w:ascii="Times New Roman" w:eastAsia="Times New Roman" w:hAnsi="Times New Roman" w:cs="Times New Roman"/>
          <w:color w:val="000000"/>
          <w:lang w:eastAsia="ru-RU"/>
        </w:rPr>
        <w:t>бистов</w:t>
      </w:r>
      <w:proofErr w:type="spellEnd"/>
      <w:r w:rsidRPr="00FB055A">
        <w:rPr>
          <w:rFonts w:ascii="Times New Roman" w:eastAsia="Times New Roman" w:hAnsi="Times New Roman" w:cs="Times New Roman"/>
          <w:color w:val="000000"/>
          <w:lang w:eastAsia="ru-RU"/>
        </w:rPr>
        <w:t>, является настоящей школой для становления спортивного мастерства.</w:t>
      </w:r>
    </w:p>
    <w:p w:rsidR="007532F9" w:rsidRPr="00FB055A" w:rsidRDefault="007532F9" w:rsidP="00582FFD">
      <w:pPr>
        <w:spacing w:after="0" w:line="240" w:lineRule="auto"/>
        <w:jc w:val="both"/>
        <w:rPr>
          <w:rFonts w:ascii="Times New Roman" w:eastAsia="Times New Roman" w:hAnsi="Times New Roman" w:cs="Times New Roman"/>
          <w:sz w:val="24"/>
          <w:szCs w:val="24"/>
          <w:lang w:eastAsia="ru-RU"/>
        </w:rPr>
      </w:pPr>
      <w:r w:rsidRPr="00FB055A">
        <w:rPr>
          <w:rFonts w:ascii="Times New Roman" w:eastAsia="Times New Roman" w:hAnsi="Times New Roman" w:cs="Times New Roman"/>
          <w:color w:val="000000"/>
          <w:lang w:eastAsia="ru-RU"/>
        </w:rPr>
        <w:t>Воспитательные средства:</w:t>
      </w:r>
    </w:p>
    <w:p w:rsidR="007532F9" w:rsidRPr="00FB055A" w:rsidRDefault="007532F9" w:rsidP="00582FFD">
      <w:pPr>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w:t>
      </w:r>
      <w:r w:rsidRPr="00FB055A">
        <w:rPr>
          <w:rFonts w:ascii="Times New Roman" w:eastAsia="Times New Roman" w:hAnsi="Times New Roman" w:cs="Times New Roman"/>
          <w:color w:val="000000"/>
          <w:lang w:eastAsia="ru-RU"/>
        </w:rPr>
        <w:t>личный пример и педагогическое мастерство тренера;</w:t>
      </w:r>
    </w:p>
    <w:p w:rsidR="007532F9" w:rsidRPr="00FB055A" w:rsidRDefault="007532F9" w:rsidP="00582FFD">
      <w:pPr>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w:t>
      </w:r>
      <w:r w:rsidRPr="00FB055A">
        <w:rPr>
          <w:rFonts w:ascii="Times New Roman" w:eastAsia="Times New Roman" w:hAnsi="Times New Roman" w:cs="Times New Roman"/>
          <w:color w:val="000000"/>
          <w:lang w:eastAsia="ru-RU"/>
        </w:rPr>
        <w:t>высокая организация учебно-тренировочного процесса;</w:t>
      </w:r>
    </w:p>
    <w:p w:rsidR="007532F9" w:rsidRPr="00FB055A" w:rsidRDefault="007532F9" w:rsidP="00582FFD">
      <w:pPr>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w:t>
      </w:r>
      <w:r w:rsidRPr="00FB055A">
        <w:rPr>
          <w:rFonts w:ascii="Times New Roman" w:eastAsia="Times New Roman" w:hAnsi="Times New Roman" w:cs="Times New Roman"/>
          <w:color w:val="000000"/>
          <w:lang w:eastAsia="ru-RU"/>
        </w:rPr>
        <w:t>атмосфера трудолюбия, взаимопомощи, творчества;</w:t>
      </w:r>
    </w:p>
    <w:p w:rsidR="007532F9" w:rsidRPr="00FB055A" w:rsidRDefault="007532F9" w:rsidP="00582FFD">
      <w:pPr>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w:t>
      </w:r>
      <w:r w:rsidRPr="00FB055A">
        <w:rPr>
          <w:rFonts w:ascii="Times New Roman" w:eastAsia="Times New Roman" w:hAnsi="Times New Roman" w:cs="Times New Roman"/>
          <w:color w:val="000000"/>
          <w:lang w:eastAsia="ru-RU"/>
        </w:rPr>
        <w:t>дружный коллектив;</w:t>
      </w:r>
    </w:p>
    <w:p w:rsidR="007532F9" w:rsidRPr="00FB055A" w:rsidRDefault="007532F9" w:rsidP="00582FFD">
      <w:pPr>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w:t>
      </w:r>
      <w:r w:rsidRPr="00FB055A">
        <w:rPr>
          <w:rFonts w:ascii="Times New Roman" w:eastAsia="Times New Roman" w:hAnsi="Times New Roman" w:cs="Times New Roman"/>
          <w:color w:val="000000"/>
          <w:lang w:eastAsia="ru-RU"/>
        </w:rPr>
        <w:t>система морального стимулирования;</w:t>
      </w:r>
    </w:p>
    <w:p w:rsidR="007532F9" w:rsidRPr="00FB055A" w:rsidRDefault="007532F9" w:rsidP="00582FFD">
      <w:pPr>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6.</w:t>
      </w:r>
      <w:r w:rsidRPr="00FB055A">
        <w:rPr>
          <w:rFonts w:ascii="Times New Roman" w:eastAsia="Times New Roman" w:hAnsi="Times New Roman" w:cs="Times New Roman"/>
          <w:color w:val="000000"/>
          <w:lang w:eastAsia="ru-RU"/>
        </w:rPr>
        <w:t>наставничество опытных спортсменов.</w:t>
      </w:r>
    </w:p>
    <w:p w:rsidR="007532F9" w:rsidRPr="00E270F7" w:rsidRDefault="007532F9" w:rsidP="00582FFD">
      <w:pPr>
        <w:spacing w:after="0" w:line="240" w:lineRule="auto"/>
        <w:jc w:val="both"/>
        <w:rPr>
          <w:rFonts w:ascii="Times New Roman" w:eastAsia="Times New Roman" w:hAnsi="Times New Roman" w:cs="Times New Roman"/>
          <w:b/>
          <w:sz w:val="24"/>
          <w:szCs w:val="24"/>
          <w:lang w:eastAsia="ru-RU"/>
        </w:rPr>
      </w:pPr>
      <w:r w:rsidRPr="00E270F7">
        <w:rPr>
          <w:rFonts w:ascii="Times New Roman" w:eastAsia="Times New Roman" w:hAnsi="Times New Roman" w:cs="Times New Roman"/>
          <w:b/>
          <w:color w:val="000000"/>
          <w:lang w:eastAsia="ru-RU"/>
        </w:rPr>
        <w:t>Воспитательные мероприятия</w:t>
      </w:r>
    </w:p>
    <w:p w:rsidR="007532F9" w:rsidRPr="00FB055A" w:rsidRDefault="007532F9" w:rsidP="00582FFD">
      <w:pPr>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w:t>
      </w:r>
      <w:r w:rsidRPr="00FB055A">
        <w:rPr>
          <w:rFonts w:ascii="Times New Roman" w:eastAsia="Times New Roman" w:hAnsi="Times New Roman" w:cs="Times New Roman"/>
          <w:color w:val="000000"/>
          <w:lang w:eastAsia="ru-RU"/>
        </w:rPr>
        <w:t xml:space="preserve">Торжественный приём вновь </w:t>
      </w:r>
      <w:proofErr w:type="gramStart"/>
      <w:r w:rsidRPr="00FB055A">
        <w:rPr>
          <w:rFonts w:ascii="Times New Roman" w:eastAsia="Times New Roman" w:hAnsi="Times New Roman" w:cs="Times New Roman"/>
          <w:color w:val="000000"/>
          <w:lang w:eastAsia="ru-RU"/>
        </w:rPr>
        <w:t>поступивших</w:t>
      </w:r>
      <w:proofErr w:type="gramEnd"/>
      <w:r w:rsidRPr="00FB055A">
        <w:rPr>
          <w:rFonts w:ascii="Times New Roman" w:eastAsia="Times New Roman" w:hAnsi="Times New Roman" w:cs="Times New Roman"/>
          <w:color w:val="000000"/>
          <w:lang w:eastAsia="ru-RU"/>
        </w:rPr>
        <w:t xml:space="preserve"> в школу.</w:t>
      </w:r>
    </w:p>
    <w:p w:rsidR="007532F9" w:rsidRPr="00FB055A" w:rsidRDefault="007532F9" w:rsidP="00582FFD">
      <w:pPr>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w:t>
      </w:r>
      <w:r w:rsidRPr="00FB055A">
        <w:rPr>
          <w:rFonts w:ascii="Times New Roman" w:eastAsia="Times New Roman" w:hAnsi="Times New Roman" w:cs="Times New Roman"/>
          <w:color w:val="000000"/>
          <w:lang w:eastAsia="ru-RU"/>
        </w:rPr>
        <w:t>Проводы выпускников.</w:t>
      </w:r>
    </w:p>
    <w:p w:rsidR="007532F9" w:rsidRPr="00FB055A" w:rsidRDefault="007532F9" w:rsidP="00582FFD">
      <w:pPr>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w:t>
      </w:r>
      <w:r w:rsidRPr="00FB055A">
        <w:rPr>
          <w:rFonts w:ascii="Times New Roman" w:eastAsia="Times New Roman" w:hAnsi="Times New Roman" w:cs="Times New Roman"/>
          <w:color w:val="000000"/>
          <w:lang w:eastAsia="ru-RU"/>
        </w:rPr>
        <w:t>Просмотр соревнований (видео, телевидение), их обсуждение.</w:t>
      </w:r>
    </w:p>
    <w:p w:rsidR="007532F9" w:rsidRPr="00FB055A" w:rsidRDefault="007532F9" w:rsidP="00582FFD">
      <w:pPr>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w:t>
      </w:r>
      <w:r w:rsidRPr="00FB055A">
        <w:rPr>
          <w:rFonts w:ascii="Times New Roman" w:eastAsia="Times New Roman" w:hAnsi="Times New Roman" w:cs="Times New Roman"/>
          <w:color w:val="000000"/>
          <w:lang w:eastAsia="ru-RU"/>
        </w:rPr>
        <w:t>Регулярное подведение итогов спортивной деятельности.</w:t>
      </w:r>
    </w:p>
    <w:p w:rsidR="007532F9" w:rsidRPr="00FB055A" w:rsidRDefault="007532F9" w:rsidP="00582FFD">
      <w:pPr>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w:t>
      </w:r>
      <w:r w:rsidRPr="00FB055A">
        <w:rPr>
          <w:rFonts w:ascii="Times New Roman" w:eastAsia="Times New Roman" w:hAnsi="Times New Roman" w:cs="Times New Roman"/>
          <w:color w:val="000000"/>
          <w:lang w:eastAsia="ru-RU"/>
        </w:rPr>
        <w:t>Проведение тематических праздников.</w:t>
      </w:r>
    </w:p>
    <w:p w:rsidR="006B1389" w:rsidRDefault="007532F9" w:rsidP="00582FFD">
      <w:pPr>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6.</w:t>
      </w:r>
      <w:r w:rsidRPr="00FB055A">
        <w:rPr>
          <w:rFonts w:ascii="Times New Roman" w:eastAsia="Times New Roman" w:hAnsi="Times New Roman" w:cs="Times New Roman"/>
          <w:color w:val="000000"/>
          <w:lang w:eastAsia="ru-RU"/>
        </w:rPr>
        <w:t>Встречи со знаменитыми спортсменами</w:t>
      </w:r>
    </w:p>
    <w:p w:rsidR="007532F9" w:rsidRPr="00FB055A" w:rsidRDefault="007532F9" w:rsidP="00582FFD">
      <w:pPr>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7.</w:t>
      </w:r>
      <w:r w:rsidRPr="00FB055A">
        <w:rPr>
          <w:rFonts w:ascii="Times New Roman" w:eastAsia="Times New Roman" w:hAnsi="Times New Roman" w:cs="Times New Roman"/>
          <w:color w:val="000000"/>
          <w:lang w:eastAsia="ru-RU"/>
        </w:rPr>
        <w:t>Экскурсии, культпоходы в театры и на выставки.</w:t>
      </w:r>
    </w:p>
    <w:p w:rsidR="007532F9" w:rsidRPr="00FB055A" w:rsidRDefault="007532F9" w:rsidP="00582FFD">
      <w:pPr>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8.</w:t>
      </w:r>
      <w:r w:rsidRPr="00FB055A">
        <w:rPr>
          <w:rFonts w:ascii="Times New Roman" w:eastAsia="Times New Roman" w:hAnsi="Times New Roman" w:cs="Times New Roman"/>
          <w:color w:val="000000"/>
          <w:lang w:eastAsia="ru-RU"/>
        </w:rPr>
        <w:t>Тематические диспуты и беседы.</w:t>
      </w:r>
    </w:p>
    <w:p w:rsidR="007532F9" w:rsidRDefault="007532F9" w:rsidP="00582FFD">
      <w:pPr>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9.</w:t>
      </w:r>
      <w:r w:rsidRPr="00FB055A">
        <w:rPr>
          <w:rFonts w:ascii="Times New Roman" w:eastAsia="Times New Roman" w:hAnsi="Times New Roman" w:cs="Times New Roman"/>
          <w:color w:val="000000"/>
          <w:lang w:eastAsia="ru-RU"/>
        </w:rPr>
        <w:t>Оформление стендов и газет.</w:t>
      </w:r>
    </w:p>
    <w:p w:rsidR="007E055A" w:rsidRDefault="007E055A" w:rsidP="00582FFD">
      <w:pPr>
        <w:spacing w:after="0" w:line="240" w:lineRule="auto"/>
        <w:jc w:val="both"/>
        <w:rPr>
          <w:rFonts w:ascii="Times New Roman" w:eastAsia="Times New Roman" w:hAnsi="Times New Roman" w:cs="Times New Roman"/>
          <w:color w:val="000000"/>
          <w:lang w:eastAsia="ru-RU"/>
        </w:rPr>
      </w:pPr>
    </w:p>
    <w:p w:rsidR="007E055A" w:rsidRDefault="007E055A" w:rsidP="00582FFD">
      <w:pPr>
        <w:spacing w:after="0" w:line="240" w:lineRule="auto"/>
        <w:jc w:val="both"/>
        <w:rPr>
          <w:rFonts w:ascii="Times New Roman" w:eastAsia="Times New Roman" w:hAnsi="Times New Roman" w:cs="Times New Roman"/>
          <w:color w:val="000000"/>
          <w:lang w:eastAsia="ru-RU"/>
        </w:rPr>
      </w:pPr>
    </w:p>
    <w:p w:rsidR="007E055A" w:rsidRDefault="007E055A" w:rsidP="00582FFD">
      <w:pPr>
        <w:spacing w:after="0" w:line="240" w:lineRule="auto"/>
        <w:jc w:val="both"/>
        <w:rPr>
          <w:rFonts w:ascii="Times New Roman" w:eastAsia="Times New Roman" w:hAnsi="Times New Roman" w:cs="Times New Roman"/>
          <w:color w:val="000000"/>
          <w:lang w:eastAsia="ru-RU"/>
        </w:rPr>
      </w:pPr>
    </w:p>
    <w:p w:rsidR="007E055A" w:rsidRDefault="007E055A" w:rsidP="00582FFD">
      <w:pPr>
        <w:spacing w:after="0" w:line="240" w:lineRule="auto"/>
        <w:jc w:val="both"/>
        <w:rPr>
          <w:rFonts w:ascii="Times New Roman" w:eastAsia="Times New Roman" w:hAnsi="Times New Roman" w:cs="Times New Roman"/>
          <w:color w:val="000000"/>
          <w:lang w:eastAsia="ru-RU"/>
        </w:rPr>
      </w:pPr>
    </w:p>
    <w:p w:rsidR="007E055A" w:rsidRDefault="007E055A" w:rsidP="00582FFD">
      <w:pPr>
        <w:spacing w:after="0" w:line="240" w:lineRule="auto"/>
        <w:jc w:val="both"/>
        <w:rPr>
          <w:rFonts w:ascii="Times New Roman" w:eastAsia="Times New Roman" w:hAnsi="Times New Roman" w:cs="Times New Roman"/>
          <w:color w:val="000000"/>
          <w:lang w:eastAsia="ru-RU"/>
        </w:rPr>
      </w:pPr>
    </w:p>
    <w:p w:rsidR="007E055A" w:rsidRDefault="007E055A" w:rsidP="00582FFD">
      <w:pPr>
        <w:spacing w:after="0" w:line="240" w:lineRule="auto"/>
        <w:jc w:val="both"/>
        <w:rPr>
          <w:rFonts w:ascii="Times New Roman" w:eastAsia="Times New Roman" w:hAnsi="Times New Roman" w:cs="Times New Roman"/>
          <w:color w:val="000000"/>
          <w:lang w:eastAsia="ru-RU"/>
        </w:rPr>
      </w:pPr>
    </w:p>
    <w:p w:rsidR="007E055A" w:rsidRDefault="007E055A" w:rsidP="00582FFD">
      <w:pPr>
        <w:spacing w:after="0" w:line="240" w:lineRule="auto"/>
        <w:jc w:val="both"/>
        <w:rPr>
          <w:rFonts w:ascii="Times New Roman" w:eastAsia="Times New Roman" w:hAnsi="Times New Roman" w:cs="Times New Roman"/>
          <w:color w:val="000000"/>
          <w:lang w:eastAsia="ru-RU"/>
        </w:rPr>
      </w:pPr>
    </w:p>
    <w:p w:rsidR="007E055A" w:rsidRDefault="007E055A" w:rsidP="00582FFD">
      <w:pPr>
        <w:spacing w:after="0" w:line="240" w:lineRule="auto"/>
        <w:jc w:val="both"/>
        <w:rPr>
          <w:rFonts w:ascii="Times New Roman" w:eastAsia="Times New Roman" w:hAnsi="Times New Roman" w:cs="Times New Roman"/>
          <w:color w:val="000000"/>
          <w:lang w:eastAsia="ru-RU"/>
        </w:rPr>
      </w:pPr>
    </w:p>
    <w:p w:rsidR="007E055A" w:rsidRDefault="007E055A" w:rsidP="00582FFD">
      <w:pPr>
        <w:spacing w:after="0" w:line="240" w:lineRule="auto"/>
        <w:jc w:val="both"/>
        <w:rPr>
          <w:rFonts w:ascii="Times New Roman" w:eastAsia="Times New Roman" w:hAnsi="Times New Roman" w:cs="Times New Roman"/>
          <w:color w:val="000000"/>
          <w:lang w:eastAsia="ru-RU"/>
        </w:rPr>
      </w:pPr>
    </w:p>
    <w:p w:rsidR="007E055A" w:rsidRDefault="007E055A" w:rsidP="00582FFD">
      <w:pPr>
        <w:spacing w:after="0" w:line="240" w:lineRule="auto"/>
        <w:jc w:val="both"/>
        <w:rPr>
          <w:rFonts w:ascii="Times New Roman" w:eastAsia="Times New Roman" w:hAnsi="Times New Roman" w:cs="Times New Roman"/>
          <w:color w:val="000000"/>
          <w:lang w:eastAsia="ru-RU"/>
        </w:rPr>
      </w:pPr>
    </w:p>
    <w:p w:rsidR="007E055A" w:rsidRDefault="007E055A" w:rsidP="00582FFD">
      <w:pPr>
        <w:spacing w:after="0" w:line="240" w:lineRule="auto"/>
        <w:jc w:val="both"/>
        <w:rPr>
          <w:rFonts w:ascii="Times New Roman" w:eastAsia="Times New Roman" w:hAnsi="Times New Roman" w:cs="Times New Roman"/>
          <w:color w:val="000000"/>
          <w:lang w:eastAsia="ru-RU"/>
        </w:rPr>
      </w:pPr>
    </w:p>
    <w:p w:rsidR="007E055A" w:rsidRDefault="007E055A" w:rsidP="00582FFD">
      <w:pPr>
        <w:spacing w:after="0" w:line="240" w:lineRule="auto"/>
        <w:jc w:val="both"/>
        <w:rPr>
          <w:rFonts w:ascii="Times New Roman" w:eastAsia="Times New Roman" w:hAnsi="Times New Roman" w:cs="Times New Roman"/>
          <w:color w:val="000000"/>
          <w:lang w:eastAsia="ru-RU"/>
        </w:rPr>
      </w:pPr>
    </w:p>
    <w:p w:rsidR="007E055A" w:rsidRDefault="007E055A" w:rsidP="00582FFD">
      <w:pPr>
        <w:spacing w:after="0" w:line="240" w:lineRule="auto"/>
        <w:jc w:val="both"/>
        <w:rPr>
          <w:rFonts w:ascii="Times New Roman" w:eastAsia="Times New Roman" w:hAnsi="Times New Roman" w:cs="Times New Roman"/>
          <w:color w:val="000000"/>
          <w:lang w:eastAsia="ru-RU"/>
        </w:rPr>
      </w:pPr>
    </w:p>
    <w:p w:rsidR="007E055A" w:rsidRDefault="007E055A" w:rsidP="00582FFD">
      <w:pPr>
        <w:spacing w:after="0" w:line="240" w:lineRule="auto"/>
        <w:jc w:val="both"/>
        <w:rPr>
          <w:rFonts w:ascii="Times New Roman" w:eastAsia="Times New Roman" w:hAnsi="Times New Roman" w:cs="Times New Roman"/>
          <w:color w:val="000000"/>
          <w:lang w:eastAsia="ru-RU"/>
        </w:rPr>
      </w:pPr>
    </w:p>
    <w:p w:rsidR="007E055A" w:rsidRDefault="007E055A" w:rsidP="00582FFD">
      <w:pPr>
        <w:spacing w:after="0" w:line="240" w:lineRule="auto"/>
        <w:jc w:val="both"/>
        <w:rPr>
          <w:rFonts w:ascii="Times New Roman" w:eastAsia="Times New Roman" w:hAnsi="Times New Roman" w:cs="Times New Roman"/>
          <w:color w:val="000000"/>
          <w:lang w:eastAsia="ru-RU"/>
        </w:rPr>
      </w:pPr>
    </w:p>
    <w:p w:rsidR="007E055A" w:rsidRDefault="007E055A" w:rsidP="00582FFD">
      <w:pPr>
        <w:spacing w:after="0" w:line="240" w:lineRule="auto"/>
        <w:jc w:val="both"/>
        <w:rPr>
          <w:rFonts w:ascii="Times New Roman" w:eastAsia="Times New Roman" w:hAnsi="Times New Roman" w:cs="Times New Roman"/>
          <w:color w:val="000000"/>
          <w:lang w:eastAsia="ru-RU"/>
        </w:rPr>
      </w:pPr>
    </w:p>
    <w:p w:rsidR="007E055A" w:rsidRDefault="007E055A" w:rsidP="00582FFD">
      <w:pPr>
        <w:spacing w:after="0" w:line="240" w:lineRule="auto"/>
        <w:jc w:val="both"/>
        <w:rPr>
          <w:rFonts w:ascii="Times New Roman" w:eastAsia="Times New Roman" w:hAnsi="Times New Roman" w:cs="Times New Roman"/>
          <w:color w:val="000000"/>
          <w:lang w:eastAsia="ru-RU"/>
        </w:rPr>
      </w:pPr>
    </w:p>
    <w:p w:rsidR="007E055A" w:rsidRDefault="007E055A" w:rsidP="00582FFD">
      <w:pPr>
        <w:spacing w:after="0" w:line="240" w:lineRule="auto"/>
        <w:jc w:val="both"/>
        <w:rPr>
          <w:rFonts w:ascii="Times New Roman" w:eastAsia="Times New Roman" w:hAnsi="Times New Roman" w:cs="Times New Roman"/>
          <w:color w:val="000000"/>
          <w:lang w:eastAsia="ru-RU"/>
        </w:rPr>
      </w:pPr>
    </w:p>
    <w:p w:rsidR="007E055A" w:rsidRDefault="007E055A" w:rsidP="00582FFD">
      <w:pPr>
        <w:spacing w:after="0" w:line="240" w:lineRule="auto"/>
        <w:jc w:val="both"/>
        <w:rPr>
          <w:rFonts w:ascii="Times New Roman" w:eastAsia="Times New Roman" w:hAnsi="Times New Roman" w:cs="Times New Roman"/>
          <w:color w:val="000000"/>
          <w:lang w:eastAsia="ru-RU"/>
        </w:rPr>
      </w:pPr>
    </w:p>
    <w:p w:rsidR="007E055A" w:rsidRDefault="007E055A" w:rsidP="00582FFD">
      <w:pPr>
        <w:spacing w:after="0" w:line="240" w:lineRule="auto"/>
        <w:jc w:val="both"/>
        <w:rPr>
          <w:rFonts w:ascii="Times New Roman" w:eastAsia="Times New Roman" w:hAnsi="Times New Roman" w:cs="Times New Roman"/>
          <w:color w:val="000000"/>
          <w:lang w:eastAsia="ru-RU"/>
        </w:rPr>
      </w:pPr>
    </w:p>
    <w:p w:rsidR="007E055A" w:rsidRDefault="007E055A" w:rsidP="00582FFD">
      <w:pPr>
        <w:spacing w:after="0" w:line="240" w:lineRule="auto"/>
        <w:jc w:val="both"/>
        <w:rPr>
          <w:rFonts w:ascii="Times New Roman" w:eastAsia="Times New Roman" w:hAnsi="Times New Roman" w:cs="Times New Roman"/>
          <w:color w:val="000000"/>
          <w:lang w:eastAsia="ru-RU"/>
        </w:rPr>
      </w:pPr>
    </w:p>
    <w:p w:rsidR="007E055A" w:rsidRDefault="007E055A" w:rsidP="00582FFD">
      <w:pPr>
        <w:spacing w:after="0" w:line="240" w:lineRule="auto"/>
        <w:jc w:val="both"/>
        <w:rPr>
          <w:rFonts w:ascii="Times New Roman" w:eastAsia="Times New Roman" w:hAnsi="Times New Roman" w:cs="Times New Roman"/>
          <w:color w:val="000000"/>
          <w:lang w:eastAsia="ru-RU"/>
        </w:rPr>
      </w:pPr>
    </w:p>
    <w:p w:rsidR="007E055A" w:rsidRDefault="007E055A" w:rsidP="00582FFD">
      <w:pPr>
        <w:spacing w:after="0" w:line="240" w:lineRule="auto"/>
        <w:jc w:val="both"/>
        <w:rPr>
          <w:rFonts w:ascii="Times New Roman" w:eastAsia="Times New Roman" w:hAnsi="Times New Roman" w:cs="Times New Roman"/>
          <w:color w:val="000000"/>
          <w:lang w:eastAsia="ru-RU"/>
        </w:rPr>
      </w:pPr>
    </w:p>
    <w:p w:rsidR="007E055A" w:rsidRDefault="007E055A" w:rsidP="00582FFD">
      <w:pPr>
        <w:spacing w:after="0" w:line="240" w:lineRule="auto"/>
        <w:jc w:val="both"/>
        <w:rPr>
          <w:rFonts w:ascii="Times New Roman" w:eastAsia="Times New Roman" w:hAnsi="Times New Roman" w:cs="Times New Roman"/>
          <w:color w:val="000000"/>
          <w:lang w:eastAsia="ru-RU"/>
        </w:rPr>
      </w:pPr>
    </w:p>
    <w:p w:rsidR="007E055A" w:rsidRDefault="007E055A" w:rsidP="00582FFD">
      <w:pPr>
        <w:spacing w:after="0" w:line="240" w:lineRule="auto"/>
        <w:jc w:val="both"/>
        <w:rPr>
          <w:rFonts w:ascii="Times New Roman" w:eastAsia="Times New Roman" w:hAnsi="Times New Roman" w:cs="Times New Roman"/>
          <w:color w:val="000000"/>
          <w:lang w:eastAsia="ru-RU"/>
        </w:rPr>
      </w:pPr>
    </w:p>
    <w:p w:rsidR="007E055A" w:rsidRDefault="007E055A" w:rsidP="00582FFD">
      <w:pPr>
        <w:spacing w:after="0" w:line="240" w:lineRule="auto"/>
        <w:jc w:val="both"/>
        <w:rPr>
          <w:rFonts w:ascii="Times New Roman" w:eastAsia="Times New Roman" w:hAnsi="Times New Roman" w:cs="Times New Roman"/>
          <w:color w:val="000000"/>
          <w:lang w:eastAsia="ru-RU"/>
        </w:rPr>
      </w:pPr>
    </w:p>
    <w:p w:rsidR="007E055A" w:rsidRDefault="007E055A" w:rsidP="00582FFD">
      <w:pPr>
        <w:spacing w:after="0" w:line="240" w:lineRule="auto"/>
        <w:jc w:val="both"/>
        <w:rPr>
          <w:rFonts w:ascii="Times New Roman" w:eastAsia="Times New Roman" w:hAnsi="Times New Roman" w:cs="Times New Roman"/>
          <w:color w:val="000000"/>
          <w:lang w:eastAsia="ru-RU"/>
        </w:rPr>
      </w:pPr>
    </w:p>
    <w:p w:rsidR="00DC44C2" w:rsidRDefault="00DC44C2" w:rsidP="00582FFD">
      <w:pPr>
        <w:spacing w:after="0" w:line="240" w:lineRule="auto"/>
        <w:jc w:val="both"/>
        <w:rPr>
          <w:rFonts w:ascii="Times New Roman" w:eastAsia="Times New Roman" w:hAnsi="Times New Roman" w:cs="Times New Roman"/>
          <w:color w:val="000000"/>
          <w:lang w:eastAsia="ru-RU"/>
        </w:rPr>
      </w:pPr>
    </w:p>
    <w:p w:rsidR="009F21E5" w:rsidRDefault="009F21E5" w:rsidP="00582FFD">
      <w:pPr>
        <w:spacing w:after="0" w:line="240" w:lineRule="auto"/>
        <w:jc w:val="both"/>
        <w:rPr>
          <w:rFonts w:ascii="Times New Roman" w:eastAsia="Times New Roman" w:hAnsi="Times New Roman" w:cs="Times New Roman"/>
          <w:color w:val="000000"/>
          <w:lang w:eastAsia="ru-RU"/>
        </w:rPr>
      </w:pPr>
    </w:p>
    <w:p w:rsidR="000D0691" w:rsidRDefault="000D0691" w:rsidP="00582FFD">
      <w:pPr>
        <w:spacing w:after="0" w:line="240" w:lineRule="auto"/>
        <w:jc w:val="both"/>
        <w:rPr>
          <w:rFonts w:ascii="Times New Roman" w:eastAsia="Times New Roman" w:hAnsi="Times New Roman" w:cs="Times New Roman"/>
          <w:color w:val="000000"/>
          <w:lang w:eastAsia="ru-RU"/>
        </w:rPr>
      </w:pPr>
    </w:p>
    <w:p w:rsidR="000D0691" w:rsidRPr="00DC44C2" w:rsidRDefault="000D0691" w:rsidP="000D0691">
      <w:pPr>
        <w:widowControl w:val="0"/>
        <w:autoSpaceDE w:val="0"/>
        <w:autoSpaceDN w:val="0"/>
        <w:adjustRightInd w:val="0"/>
        <w:spacing w:after="0" w:line="240" w:lineRule="auto"/>
        <w:jc w:val="center"/>
        <w:rPr>
          <w:rFonts w:ascii="Times New Roman" w:hAnsi="Times New Roman"/>
          <w:b/>
          <w:sz w:val="20"/>
          <w:szCs w:val="20"/>
          <w:u w:val="single"/>
        </w:rPr>
      </w:pPr>
      <w:r w:rsidRPr="00DC44C2">
        <w:rPr>
          <w:rFonts w:ascii="Times New Roman" w:hAnsi="Times New Roman"/>
          <w:b/>
          <w:sz w:val="20"/>
          <w:szCs w:val="20"/>
          <w:u w:val="single"/>
        </w:rPr>
        <w:lastRenderedPageBreak/>
        <w:t>КОНТРОЛЬНЫЕ НОРМАТИВЫ ДЛЯ</w:t>
      </w:r>
      <w:r w:rsidR="009F21E5" w:rsidRPr="00DC44C2">
        <w:rPr>
          <w:rFonts w:ascii="Times New Roman" w:hAnsi="Times New Roman"/>
          <w:b/>
          <w:sz w:val="20"/>
          <w:szCs w:val="20"/>
          <w:u w:val="single"/>
        </w:rPr>
        <w:t xml:space="preserve"> ГРУППЫ</w:t>
      </w:r>
      <w:r w:rsidRPr="00DC44C2">
        <w:rPr>
          <w:rFonts w:ascii="Times New Roman" w:hAnsi="Times New Roman"/>
          <w:b/>
          <w:sz w:val="20"/>
          <w:szCs w:val="20"/>
          <w:u w:val="single"/>
        </w:rPr>
        <w:t xml:space="preserve"> 4 ГОДА ОБУЧЕНИЯ</w:t>
      </w:r>
    </w:p>
    <w:p w:rsidR="009F21E5" w:rsidRPr="00DC44C2" w:rsidRDefault="009F21E5" w:rsidP="000D0691">
      <w:pPr>
        <w:widowControl w:val="0"/>
        <w:autoSpaceDE w:val="0"/>
        <w:autoSpaceDN w:val="0"/>
        <w:adjustRightInd w:val="0"/>
        <w:spacing w:after="0" w:line="240" w:lineRule="auto"/>
        <w:jc w:val="center"/>
        <w:rPr>
          <w:rFonts w:ascii="Times New Roman" w:hAnsi="Times New Roman"/>
          <w:b/>
          <w:sz w:val="20"/>
          <w:szCs w:val="20"/>
          <w:u w:val="single"/>
        </w:rPr>
      </w:pPr>
      <w:r w:rsidRPr="00DC44C2">
        <w:rPr>
          <w:rFonts w:ascii="Times New Roman" w:hAnsi="Times New Roman"/>
          <w:b/>
          <w:sz w:val="20"/>
          <w:szCs w:val="20"/>
          <w:u w:val="single"/>
        </w:rPr>
        <w:t xml:space="preserve"> </w:t>
      </w:r>
      <w:r w:rsidR="000D0691" w:rsidRPr="00DC44C2">
        <w:rPr>
          <w:rFonts w:ascii="Times New Roman" w:hAnsi="Times New Roman"/>
          <w:b/>
          <w:sz w:val="20"/>
          <w:szCs w:val="20"/>
          <w:u w:val="single"/>
        </w:rPr>
        <w:t xml:space="preserve"> (ЭТАП</w:t>
      </w:r>
      <w:r w:rsidRPr="00DC44C2">
        <w:rPr>
          <w:rFonts w:ascii="Times New Roman" w:hAnsi="Times New Roman"/>
          <w:b/>
          <w:sz w:val="20"/>
          <w:szCs w:val="20"/>
          <w:u w:val="single"/>
        </w:rPr>
        <w:t xml:space="preserve"> СПОРТИВНОЙ СПЕЦИАЛИЗАЦИИ</w:t>
      </w:r>
      <w:r w:rsidRPr="00DC44C2">
        <w:rPr>
          <w:rFonts w:ascii="Times New Roman" w:hAnsi="Times New Roman"/>
          <w:b/>
          <w:sz w:val="20"/>
          <w:szCs w:val="20"/>
        </w:rPr>
        <w:t>)</w:t>
      </w:r>
    </w:p>
    <w:p w:rsidR="009F21E5" w:rsidRPr="00DC44C2" w:rsidRDefault="009F21E5" w:rsidP="009F21E5">
      <w:pPr>
        <w:widowControl w:val="0"/>
        <w:autoSpaceDE w:val="0"/>
        <w:autoSpaceDN w:val="0"/>
        <w:adjustRightInd w:val="0"/>
        <w:spacing w:after="0" w:line="240" w:lineRule="auto"/>
        <w:rPr>
          <w:rFonts w:ascii="Times New Roman" w:hAnsi="Times New Roman"/>
          <w:b/>
          <w:sz w:val="20"/>
          <w:szCs w:val="20"/>
        </w:rPr>
      </w:pPr>
    </w:p>
    <w:tbl>
      <w:tblPr>
        <w:tblW w:w="10349" w:type="dxa"/>
        <w:tblInd w:w="-891" w:type="dxa"/>
        <w:tblLayout w:type="fixed"/>
        <w:tblCellMar>
          <w:top w:w="75" w:type="dxa"/>
          <w:left w:w="0" w:type="dxa"/>
          <w:bottom w:w="75" w:type="dxa"/>
          <w:right w:w="0" w:type="dxa"/>
        </w:tblCellMar>
        <w:tblLook w:val="0000"/>
      </w:tblPr>
      <w:tblGrid>
        <w:gridCol w:w="1986"/>
        <w:gridCol w:w="2409"/>
        <w:gridCol w:w="2410"/>
        <w:gridCol w:w="3544"/>
      </w:tblGrid>
      <w:tr w:rsidR="009F21E5" w:rsidRPr="007E055A" w:rsidTr="009F21E5">
        <w:tc>
          <w:tcPr>
            <w:tcW w:w="1986"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F21E5" w:rsidRPr="007E055A" w:rsidRDefault="009F21E5" w:rsidP="009F21E5">
            <w:pPr>
              <w:widowControl w:val="0"/>
              <w:autoSpaceDE w:val="0"/>
              <w:autoSpaceDN w:val="0"/>
              <w:adjustRightInd w:val="0"/>
              <w:spacing w:after="0" w:line="240" w:lineRule="auto"/>
              <w:jc w:val="center"/>
              <w:rPr>
                <w:rFonts w:ascii="Times New Roman" w:hAnsi="Times New Roman"/>
              </w:rPr>
            </w:pPr>
            <w:r w:rsidRPr="007E055A">
              <w:rPr>
                <w:rFonts w:ascii="Times New Roman" w:hAnsi="Times New Roman"/>
              </w:rPr>
              <w:t>Развиваемое физическое качество</w:t>
            </w:r>
          </w:p>
        </w:tc>
        <w:tc>
          <w:tcPr>
            <w:tcW w:w="481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F21E5" w:rsidRPr="007E055A" w:rsidRDefault="009F21E5" w:rsidP="009F21E5">
            <w:pPr>
              <w:widowControl w:val="0"/>
              <w:autoSpaceDE w:val="0"/>
              <w:autoSpaceDN w:val="0"/>
              <w:adjustRightInd w:val="0"/>
              <w:spacing w:after="0" w:line="240" w:lineRule="auto"/>
              <w:jc w:val="center"/>
              <w:rPr>
                <w:rFonts w:ascii="Times New Roman" w:hAnsi="Times New Roman"/>
              </w:rPr>
            </w:pPr>
            <w:r w:rsidRPr="007E055A">
              <w:rPr>
                <w:rFonts w:ascii="Times New Roman" w:hAnsi="Times New Roman"/>
              </w:rPr>
              <w:t>Контрольные упражнения (тесты)</w:t>
            </w:r>
          </w:p>
        </w:tc>
        <w:tc>
          <w:tcPr>
            <w:tcW w:w="3544" w:type="dxa"/>
            <w:vMerge w:val="restart"/>
            <w:tcBorders>
              <w:top w:val="single" w:sz="4" w:space="0" w:color="auto"/>
              <w:left w:val="single" w:sz="4" w:space="0" w:color="auto"/>
              <w:right w:val="single" w:sz="4" w:space="0" w:color="auto"/>
            </w:tcBorders>
            <w:vAlign w:val="center"/>
          </w:tcPr>
          <w:p w:rsidR="009F21E5" w:rsidRPr="007E055A" w:rsidRDefault="009F21E5" w:rsidP="009F21E5">
            <w:pPr>
              <w:widowControl w:val="0"/>
              <w:autoSpaceDE w:val="0"/>
              <w:autoSpaceDN w:val="0"/>
              <w:adjustRightInd w:val="0"/>
              <w:spacing w:after="0" w:line="240" w:lineRule="auto"/>
              <w:jc w:val="center"/>
              <w:rPr>
                <w:rFonts w:ascii="Times New Roman" w:hAnsi="Times New Roman"/>
              </w:rPr>
            </w:pPr>
            <w:r w:rsidRPr="007E055A">
              <w:rPr>
                <w:rFonts w:ascii="Times New Roman" w:hAnsi="Times New Roman"/>
              </w:rPr>
              <w:t>Результаты</w:t>
            </w:r>
          </w:p>
        </w:tc>
      </w:tr>
      <w:tr w:rsidR="009F21E5" w:rsidRPr="007E055A" w:rsidTr="009F21E5">
        <w:tc>
          <w:tcPr>
            <w:tcW w:w="1986"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F21E5" w:rsidRPr="007E055A" w:rsidRDefault="009F21E5" w:rsidP="009F21E5">
            <w:pPr>
              <w:widowControl w:val="0"/>
              <w:autoSpaceDE w:val="0"/>
              <w:autoSpaceDN w:val="0"/>
              <w:adjustRightInd w:val="0"/>
              <w:spacing w:after="0" w:line="240" w:lineRule="auto"/>
              <w:ind w:firstLine="540"/>
              <w:jc w:val="both"/>
              <w:rPr>
                <w:rFonts w:ascii="Times New Roman" w:hAnsi="Times New Roman"/>
              </w:rPr>
            </w:pPr>
          </w:p>
        </w:tc>
        <w:tc>
          <w:tcPr>
            <w:tcW w:w="24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9F21E5" w:rsidRPr="007E055A" w:rsidRDefault="009F21E5" w:rsidP="009F21E5">
            <w:pPr>
              <w:widowControl w:val="0"/>
              <w:autoSpaceDE w:val="0"/>
              <w:autoSpaceDN w:val="0"/>
              <w:adjustRightInd w:val="0"/>
              <w:spacing w:after="0" w:line="240" w:lineRule="auto"/>
              <w:jc w:val="center"/>
              <w:rPr>
                <w:rFonts w:ascii="Times New Roman" w:hAnsi="Times New Roman"/>
              </w:rPr>
            </w:pPr>
            <w:r w:rsidRPr="007E055A">
              <w:rPr>
                <w:rFonts w:ascii="Times New Roman" w:hAnsi="Times New Roman"/>
              </w:rPr>
              <w:t>юноши</w:t>
            </w:r>
          </w:p>
        </w:tc>
        <w:tc>
          <w:tcPr>
            <w:tcW w:w="24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9F21E5" w:rsidRPr="007E055A" w:rsidRDefault="009F21E5" w:rsidP="009F21E5">
            <w:pPr>
              <w:widowControl w:val="0"/>
              <w:autoSpaceDE w:val="0"/>
              <w:autoSpaceDN w:val="0"/>
              <w:adjustRightInd w:val="0"/>
              <w:spacing w:after="0" w:line="240" w:lineRule="auto"/>
              <w:jc w:val="center"/>
              <w:rPr>
                <w:rFonts w:ascii="Times New Roman" w:hAnsi="Times New Roman"/>
              </w:rPr>
            </w:pPr>
            <w:r w:rsidRPr="007E055A">
              <w:rPr>
                <w:rFonts w:ascii="Times New Roman" w:hAnsi="Times New Roman"/>
              </w:rPr>
              <w:t>девушки</w:t>
            </w:r>
          </w:p>
        </w:tc>
        <w:tc>
          <w:tcPr>
            <w:tcW w:w="3544" w:type="dxa"/>
            <w:vMerge/>
            <w:tcBorders>
              <w:left w:val="single" w:sz="4" w:space="0" w:color="auto"/>
              <w:bottom w:val="single" w:sz="4" w:space="0" w:color="auto"/>
              <w:right w:val="single" w:sz="4" w:space="0" w:color="auto"/>
            </w:tcBorders>
          </w:tcPr>
          <w:p w:rsidR="009F21E5" w:rsidRPr="007E055A" w:rsidRDefault="009F21E5" w:rsidP="009F21E5">
            <w:pPr>
              <w:widowControl w:val="0"/>
              <w:autoSpaceDE w:val="0"/>
              <w:autoSpaceDN w:val="0"/>
              <w:adjustRightInd w:val="0"/>
              <w:spacing w:after="0" w:line="240" w:lineRule="auto"/>
              <w:jc w:val="center"/>
              <w:rPr>
                <w:rFonts w:ascii="Times New Roman" w:hAnsi="Times New Roman"/>
              </w:rPr>
            </w:pPr>
          </w:p>
        </w:tc>
      </w:tr>
      <w:tr w:rsidR="009F21E5" w:rsidRPr="007E055A" w:rsidTr="009F21E5">
        <w:tc>
          <w:tcPr>
            <w:tcW w:w="19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F21E5" w:rsidRPr="007E055A" w:rsidRDefault="009F21E5" w:rsidP="009F21E5">
            <w:pPr>
              <w:widowControl w:val="0"/>
              <w:autoSpaceDE w:val="0"/>
              <w:autoSpaceDN w:val="0"/>
              <w:adjustRightInd w:val="0"/>
              <w:spacing w:after="0" w:line="240" w:lineRule="auto"/>
              <w:jc w:val="center"/>
              <w:rPr>
                <w:rFonts w:ascii="Times New Roman" w:hAnsi="Times New Roman"/>
              </w:rPr>
            </w:pPr>
            <w:r w:rsidRPr="007E055A">
              <w:rPr>
                <w:rFonts w:ascii="Times New Roman" w:hAnsi="Times New Roman"/>
              </w:rPr>
              <w:t>1</w:t>
            </w:r>
          </w:p>
        </w:tc>
        <w:tc>
          <w:tcPr>
            <w:tcW w:w="24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F21E5" w:rsidRPr="007E055A" w:rsidRDefault="009F21E5" w:rsidP="009F21E5">
            <w:pPr>
              <w:widowControl w:val="0"/>
              <w:autoSpaceDE w:val="0"/>
              <w:autoSpaceDN w:val="0"/>
              <w:adjustRightInd w:val="0"/>
              <w:spacing w:after="0" w:line="240" w:lineRule="auto"/>
              <w:jc w:val="center"/>
              <w:rPr>
                <w:rFonts w:ascii="Times New Roman" w:hAnsi="Times New Roman"/>
              </w:rPr>
            </w:pPr>
            <w:r w:rsidRPr="007E055A">
              <w:rPr>
                <w:rFonts w:ascii="Times New Roman" w:hAnsi="Times New Roman"/>
              </w:rPr>
              <w:t>2</w:t>
            </w:r>
          </w:p>
        </w:tc>
        <w:tc>
          <w:tcPr>
            <w:tcW w:w="24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F21E5" w:rsidRPr="007E055A" w:rsidRDefault="009F21E5" w:rsidP="009F21E5">
            <w:pPr>
              <w:widowControl w:val="0"/>
              <w:autoSpaceDE w:val="0"/>
              <w:autoSpaceDN w:val="0"/>
              <w:adjustRightInd w:val="0"/>
              <w:spacing w:after="0" w:line="240" w:lineRule="auto"/>
              <w:jc w:val="center"/>
              <w:rPr>
                <w:rFonts w:ascii="Times New Roman" w:hAnsi="Times New Roman"/>
              </w:rPr>
            </w:pPr>
            <w:r w:rsidRPr="007E055A">
              <w:rPr>
                <w:rFonts w:ascii="Times New Roman" w:hAnsi="Times New Roman"/>
              </w:rPr>
              <w:t>3</w:t>
            </w:r>
          </w:p>
        </w:tc>
        <w:tc>
          <w:tcPr>
            <w:tcW w:w="3544" w:type="dxa"/>
            <w:tcBorders>
              <w:top w:val="single" w:sz="4" w:space="0" w:color="auto"/>
              <w:left w:val="single" w:sz="4" w:space="0" w:color="auto"/>
              <w:bottom w:val="single" w:sz="4" w:space="0" w:color="auto"/>
              <w:right w:val="single" w:sz="4" w:space="0" w:color="auto"/>
            </w:tcBorders>
          </w:tcPr>
          <w:p w:rsidR="009F21E5" w:rsidRPr="007E055A" w:rsidRDefault="009F21E5" w:rsidP="009F21E5">
            <w:pPr>
              <w:widowControl w:val="0"/>
              <w:autoSpaceDE w:val="0"/>
              <w:autoSpaceDN w:val="0"/>
              <w:adjustRightInd w:val="0"/>
              <w:spacing w:after="0" w:line="240" w:lineRule="auto"/>
              <w:jc w:val="center"/>
              <w:rPr>
                <w:rFonts w:ascii="Times New Roman" w:hAnsi="Times New Roman"/>
              </w:rPr>
            </w:pPr>
            <w:r w:rsidRPr="007E055A">
              <w:rPr>
                <w:rFonts w:ascii="Times New Roman" w:hAnsi="Times New Roman"/>
              </w:rPr>
              <w:t>4</w:t>
            </w:r>
          </w:p>
        </w:tc>
      </w:tr>
      <w:tr w:rsidR="009F21E5" w:rsidRPr="007E055A" w:rsidTr="009F21E5">
        <w:tc>
          <w:tcPr>
            <w:tcW w:w="1986" w:type="dxa"/>
            <w:vMerge w:val="restart"/>
            <w:tcBorders>
              <w:top w:val="single" w:sz="4" w:space="0" w:color="auto"/>
              <w:left w:val="single" w:sz="4" w:space="0" w:color="auto"/>
              <w:right w:val="single" w:sz="4" w:space="0" w:color="auto"/>
            </w:tcBorders>
            <w:tcMar>
              <w:top w:w="62" w:type="dxa"/>
              <w:left w:w="102" w:type="dxa"/>
              <w:bottom w:w="102" w:type="dxa"/>
              <w:right w:w="62" w:type="dxa"/>
            </w:tcMar>
            <w:vAlign w:val="center"/>
          </w:tcPr>
          <w:p w:rsidR="009F21E5" w:rsidRPr="007E055A" w:rsidRDefault="009F21E5" w:rsidP="009F21E5">
            <w:pPr>
              <w:widowControl w:val="0"/>
              <w:autoSpaceDE w:val="0"/>
              <w:autoSpaceDN w:val="0"/>
              <w:adjustRightInd w:val="0"/>
              <w:spacing w:after="0" w:line="240" w:lineRule="auto"/>
              <w:rPr>
                <w:rFonts w:ascii="Times New Roman" w:hAnsi="Times New Roman"/>
              </w:rPr>
            </w:pPr>
            <w:r w:rsidRPr="007E055A">
              <w:rPr>
                <w:rFonts w:ascii="Times New Roman" w:hAnsi="Times New Roman"/>
              </w:rPr>
              <w:t xml:space="preserve">Гибкость </w:t>
            </w:r>
          </w:p>
        </w:tc>
        <w:tc>
          <w:tcPr>
            <w:tcW w:w="24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9F21E5" w:rsidRPr="007E055A" w:rsidRDefault="009F21E5" w:rsidP="009F21E5">
            <w:pPr>
              <w:pStyle w:val="a7"/>
              <w:snapToGrid w:val="0"/>
              <w:rPr>
                <w:sz w:val="22"/>
                <w:szCs w:val="22"/>
              </w:rPr>
            </w:pPr>
            <w:r w:rsidRPr="007E055A">
              <w:rPr>
                <w:sz w:val="22"/>
                <w:szCs w:val="22"/>
              </w:rPr>
              <w:t>Шпагат с опоры высотой 10 см:</w:t>
            </w:r>
          </w:p>
          <w:p w:rsidR="009F21E5" w:rsidRPr="007E055A" w:rsidRDefault="009F21E5" w:rsidP="009F21E5">
            <w:pPr>
              <w:pStyle w:val="a7"/>
              <w:snapToGrid w:val="0"/>
              <w:rPr>
                <w:sz w:val="22"/>
                <w:szCs w:val="22"/>
              </w:rPr>
            </w:pPr>
            <w:r w:rsidRPr="007E055A">
              <w:rPr>
                <w:sz w:val="22"/>
                <w:szCs w:val="22"/>
              </w:rPr>
              <w:t>1-с правой ноги</w:t>
            </w:r>
          </w:p>
          <w:p w:rsidR="009F21E5" w:rsidRPr="007E055A" w:rsidRDefault="009F21E5" w:rsidP="009F21E5">
            <w:pPr>
              <w:pStyle w:val="a7"/>
              <w:snapToGrid w:val="0"/>
              <w:rPr>
                <w:sz w:val="22"/>
                <w:szCs w:val="22"/>
              </w:rPr>
            </w:pPr>
            <w:r w:rsidRPr="007E055A">
              <w:rPr>
                <w:sz w:val="22"/>
                <w:szCs w:val="22"/>
              </w:rPr>
              <w:t>2-с левой ноги</w:t>
            </w:r>
          </w:p>
        </w:tc>
        <w:tc>
          <w:tcPr>
            <w:tcW w:w="24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9F21E5" w:rsidRPr="007E055A" w:rsidRDefault="009F21E5" w:rsidP="009F21E5">
            <w:pPr>
              <w:pStyle w:val="a7"/>
              <w:snapToGrid w:val="0"/>
              <w:rPr>
                <w:sz w:val="22"/>
                <w:szCs w:val="22"/>
              </w:rPr>
            </w:pPr>
            <w:r w:rsidRPr="007E055A">
              <w:rPr>
                <w:sz w:val="22"/>
                <w:szCs w:val="22"/>
              </w:rPr>
              <w:t>Шпагат с опоры высотой 10 см:</w:t>
            </w:r>
          </w:p>
          <w:p w:rsidR="009F21E5" w:rsidRPr="007E055A" w:rsidRDefault="009F21E5" w:rsidP="009F21E5">
            <w:pPr>
              <w:pStyle w:val="a7"/>
              <w:snapToGrid w:val="0"/>
              <w:rPr>
                <w:sz w:val="22"/>
                <w:szCs w:val="22"/>
              </w:rPr>
            </w:pPr>
            <w:r w:rsidRPr="007E055A">
              <w:rPr>
                <w:sz w:val="22"/>
                <w:szCs w:val="22"/>
              </w:rPr>
              <w:t>1-с правой ноги</w:t>
            </w:r>
          </w:p>
          <w:p w:rsidR="009F21E5" w:rsidRPr="007E055A" w:rsidRDefault="009F21E5" w:rsidP="009F21E5">
            <w:pPr>
              <w:pStyle w:val="a7"/>
              <w:snapToGrid w:val="0"/>
              <w:rPr>
                <w:sz w:val="22"/>
                <w:szCs w:val="22"/>
              </w:rPr>
            </w:pPr>
            <w:r w:rsidRPr="007E055A">
              <w:rPr>
                <w:sz w:val="22"/>
                <w:szCs w:val="22"/>
              </w:rPr>
              <w:t>2-с левой ноги</w:t>
            </w:r>
          </w:p>
        </w:tc>
        <w:tc>
          <w:tcPr>
            <w:tcW w:w="3544" w:type="dxa"/>
            <w:tcBorders>
              <w:top w:val="single" w:sz="4" w:space="0" w:color="auto"/>
              <w:left w:val="single" w:sz="4" w:space="0" w:color="auto"/>
              <w:bottom w:val="single" w:sz="4" w:space="0" w:color="auto"/>
              <w:right w:val="single" w:sz="4" w:space="0" w:color="auto"/>
            </w:tcBorders>
          </w:tcPr>
          <w:p w:rsidR="009F21E5" w:rsidRPr="007E055A" w:rsidRDefault="009F21E5" w:rsidP="009F21E5">
            <w:pPr>
              <w:pStyle w:val="a7"/>
              <w:snapToGrid w:val="0"/>
              <w:ind w:left="142"/>
              <w:rPr>
                <w:sz w:val="22"/>
                <w:szCs w:val="22"/>
              </w:rPr>
            </w:pPr>
            <w:r w:rsidRPr="007E055A">
              <w:rPr>
                <w:sz w:val="22"/>
                <w:szCs w:val="22"/>
              </w:rPr>
              <w:t>«5» - плотное касание пола правым и левым бедром</w:t>
            </w:r>
          </w:p>
          <w:p w:rsidR="009F21E5" w:rsidRPr="007E055A" w:rsidRDefault="009F21E5" w:rsidP="009F21E5">
            <w:pPr>
              <w:pStyle w:val="a7"/>
              <w:snapToGrid w:val="0"/>
              <w:ind w:left="142"/>
              <w:rPr>
                <w:sz w:val="22"/>
                <w:szCs w:val="22"/>
              </w:rPr>
            </w:pPr>
            <w:r w:rsidRPr="007E055A">
              <w:rPr>
                <w:sz w:val="22"/>
                <w:szCs w:val="22"/>
              </w:rPr>
              <w:t>«4» - 1-5 см от пола до бедра</w:t>
            </w:r>
          </w:p>
          <w:p w:rsidR="009F21E5" w:rsidRPr="007E055A" w:rsidRDefault="009F21E5" w:rsidP="009F21E5">
            <w:pPr>
              <w:pStyle w:val="a7"/>
              <w:snapToGrid w:val="0"/>
              <w:ind w:left="142"/>
              <w:rPr>
                <w:sz w:val="22"/>
                <w:szCs w:val="22"/>
              </w:rPr>
            </w:pPr>
            <w:r w:rsidRPr="007E055A">
              <w:rPr>
                <w:sz w:val="22"/>
                <w:szCs w:val="22"/>
              </w:rPr>
              <w:t>«3» - 6-10 см от пола до бедра</w:t>
            </w:r>
          </w:p>
          <w:p w:rsidR="009F21E5" w:rsidRPr="007E055A" w:rsidRDefault="009F21E5" w:rsidP="009F21E5">
            <w:pPr>
              <w:pStyle w:val="a7"/>
              <w:snapToGrid w:val="0"/>
              <w:ind w:left="142"/>
              <w:rPr>
                <w:sz w:val="22"/>
                <w:szCs w:val="22"/>
              </w:rPr>
            </w:pPr>
            <w:r w:rsidRPr="007E055A">
              <w:rPr>
                <w:sz w:val="22"/>
                <w:szCs w:val="22"/>
              </w:rPr>
              <w:t>«2» - 10-15 см от пола</w:t>
            </w:r>
          </w:p>
          <w:p w:rsidR="009F21E5" w:rsidRPr="007E055A" w:rsidRDefault="009F21E5" w:rsidP="009F21E5">
            <w:pPr>
              <w:pStyle w:val="a7"/>
              <w:snapToGrid w:val="0"/>
              <w:ind w:left="142"/>
              <w:rPr>
                <w:sz w:val="22"/>
                <w:szCs w:val="22"/>
              </w:rPr>
            </w:pPr>
            <w:r w:rsidRPr="007E055A">
              <w:rPr>
                <w:sz w:val="22"/>
                <w:szCs w:val="22"/>
              </w:rPr>
              <w:t>«1» - 15-20 см от пола</w:t>
            </w:r>
          </w:p>
        </w:tc>
      </w:tr>
      <w:tr w:rsidR="009F21E5" w:rsidRPr="007E055A" w:rsidTr="009F21E5">
        <w:tc>
          <w:tcPr>
            <w:tcW w:w="1986" w:type="dxa"/>
            <w:vMerge/>
            <w:tcBorders>
              <w:left w:val="single" w:sz="4" w:space="0" w:color="auto"/>
              <w:bottom w:val="single" w:sz="4" w:space="0" w:color="auto"/>
              <w:right w:val="single" w:sz="4" w:space="0" w:color="auto"/>
            </w:tcBorders>
            <w:tcMar>
              <w:top w:w="62" w:type="dxa"/>
              <w:left w:w="102" w:type="dxa"/>
              <w:bottom w:w="102" w:type="dxa"/>
              <w:right w:w="62" w:type="dxa"/>
            </w:tcMar>
          </w:tcPr>
          <w:p w:rsidR="009F21E5" w:rsidRPr="007E055A" w:rsidRDefault="009F21E5" w:rsidP="009F21E5">
            <w:pPr>
              <w:widowControl w:val="0"/>
              <w:autoSpaceDE w:val="0"/>
              <w:autoSpaceDN w:val="0"/>
              <w:adjustRightInd w:val="0"/>
              <w:spacing w:after="0" w:line="240" w:lineRule="auto"/>
              <w:jc w:val="center"/>
              <w:rPr>
                <w:rFonts w:ascii="Times New Roman" w:hAnsi="Times New Roman"/>
              </w:rPr>
            </w:pPr>
          </w:p>
        </w:tc>
        <w:tc>
          <w:tcPr>
            <w:tcW w:w="24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9F21E5" w:rsidRPr="007E055A" w:rsidRDefault="009F21E5" w:rsidP="009F21E5">
            <w:pPr>
              <w:pStyle w:val="a7"/>
              <w:snapToGrid w:val="0"/>
              <w:rPr>
                <w:sz w:val="22"/>
                <w:szCs w:val="22"/>
              </w:rPr>
            </w:pPr>
            <w:r w:rsidRPr="007E055A">
              <w:rPr>
                <w:sz w:val="22"/>
                <w:szCs w:val="22"/>
              </w:rPr>
              <w:t>Поперечный шпагат</w:t>
            </w:r>
          </w:p>
        </w:tc>
        <w:tc>
          <w:tcPr>
            <w:tcW w:w="24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9F21E5" w:rsidRPr="007E055A" w:rsidRDefault="009F21E5" w:rsidP="009F21E5">
            <w:pPr>
              <w:pStyle w:val="a7"/>
              <w:snapToGrid w:val="0"/>
              <w:rPr>
                <w:sz w:val="22"/>
                <w:szCs w:val="22"/>
              </w:rPr>
            </w:pPr>
            <w:r w:rsidRPr="007E055A">
              <w:rPr>
                <w:sz w:val="22"/>
                <w:szCs w:val="22"/>
              </w:rPr>
              <w:t>Поперечный шпагат</w:t>
            </w:r>
          </w:p>
        </w:tc>
        <w:tc>
          <w:tcPr>
            <w:tcW w:w="3544" w:type="dxa"/>
            <w:tcBorders>
              <w:top w:val="single" w:sz="4" w:space="0" w:color="auto"/>
              <w:left w:val="single" w:sz="4" w:space="0" w:color="auto"/>
              <w:bottom w:val="single" w:sz="4" w:space="0" w:color="auto"/>
              <w:right w:val="single" w:sz="4" w:space="0" w:color="auto"/>
            </w:tcBorders>
          </w:tcPr>
          <w:p w:rsidR="009F21E5" w:rsidRPr="007E055A" w:rsidRDefault="009F21E5" w:rsidP="009F21E5">
            <w:pPr>
              <w:pStyle w:val="a7"/>
              <w:snapToGrid w:val="0"/>
              <w:ind w:left="142"/>
              <w:rPr>
                <w:sz w:val="22"/>
                <w:szCs w:val="22"/>
              </w:rPr>
            </w:pPr>
            <w:r w:rsidRPr="007E055A">
              <w:rPr>
                <w:sz w:val="22"/>
                <w:szCs w:val="22"/>
              </w:rPr>
              <w:t>«5» - выполнение шпагата по одной прямой</w:t>
            </w:r>
          </w:p>
          <w:p w:rsidR="009F21E5" w:rsidRPr="007E055A" w:rsidRDefault="009F21E5" w:rsidP="009F21E5">
            <w:pPr>
              <w:pStyle w:val="a7"/>
              <w:snapToGrid w:val="0"/>
              <w:ind w:left="142"/>
              <w:rPr>
                <w:sz w:val="22"/>
                <w:szCs w:val="22"/>
              </w:rPr>
            </w:pPr>
            <w:r w:rsidRPr="007E055A">
              <w:rPr>
                <w:sz w:val="22"/>
                <w:szCs w:val="22"/>
              </w:rPr>
              <w:t>«4» - с небольшим заворотом стоп вовнутрь</w:t>
            </w:r>
          </w:p>
          <w:p w:rsidR="009F21E5" w:rsidRPr="007E055A" w:rsidRDefault="009F21E5" w:rsidP="009F21E5">
            <w:pPr>
              <w:pStyle w:val="a7"/>
              <w:snapToGrid w:val="0"/>
              <w:ind w:left="142"/>
              <w:rPr>
                <w:sz w:val="22"/>
                <w:szCs w:val="22"/>
              </w:rPr>
            </w:pPr>
            <w:r w:rsidRPr="007E055A">
              <w:rPr>
                <w:sz w:val="22"/>
                <w:szCs w:val="22"/>
              </w:rPr>
              <w:t>«3» - до 10 см от линии до паха</w:t>
            </w:r>
          </w:p>
          <w:p w:rsidR="009F21E5" w:rsidRPr="007E055A" w:rsidRDefault="009F21E5" w:rsidP="009F21E5">
            <w:pPr>
              <w:pStyle w:val="a7"/>
              <w:snapToGrid w:val="0"/>
              <w:ind w:left="142"/>
              <w:rPr>
                <w:sz w:val="22"/>
                <w:szCs w:val="22"/>
              </w:rPr>
            </w:pPr>
            <w:r w:rsidRPr="007E055A">
              <w:rPr>
                <w:sz w:val="22"/>
                <w:szCs w:val="22"/>
              </w:rPr>
              <w:t>«2» - 10-15 см от линии до паха</w:t>
            </w:r>
          </w:p>
          <w:p w:rsidR="009F21E5" w:rsidRPr="007E055A" w:rsidRDefault="009F21E5" w:rsidP="009F21E5">
            <w:pPr>
              <w:pStyle w:val="a7"/>
              <w:snapToGrid w:val="0"/>
              <w:ind w:left="142"/>
              <w:rPr>
                <w:sz w:val="22"/>
                <w:szCs w:val="22"/>
              </w:rPr>
            </w:pPr>
            <w:r w:rsidRPr="007E055A">
              <w:rPr>
                <w:sz w:val="22"/>
                <w:szCs w:val="22"/>
              </w:rPr>
              <w:t>«1» - 10-15 см от линии до паха с заворотом стоп вовнутрь</w:t>
            </w:r>
          </w:p>
        </w:tc>
      </w:tr>
      <w:tr w:rsidR="009F21E5" w:rsidRPr="007E055A" w:rsidTr="009F21E5">
        <w:tc>
          <w:tcPr>
            <w:tcW w:w="1986" w:type="dxa"/>
            <w:tcBorders>
              <w:left w:val="single" w:sz="4" w:space="0" w:color="auto"/>
              <w:bottom w:val="single" w:sz="4" w:space="0" w:color="auto"/>
              <w:right w:val="single" w:sz="4" w:space="0" w:color="auto"/>
            </w:tcBorders>
            <w:tcMar>
              <w:top w:w="62" w:type="dxa"/>
              <w:left w:w="102" w:type="dxa"/>
              <w:bottom w:w="102" w:type="dxa"/>
              <w:right w:w="62" w:type="dxa"/>
            </w:tcMar>
            <w:vAlign w:val="center"/>
          </w:tcPr>
          <w:p w:rsidR="009F21E5" w:rsidRPr="007E055A" w:rsidRDefault="009F21E5" w:rsidP="009F21E5">
            <w:pPr>
              <w:widowControl w:val="0"/>
              <w:autoSpaceDE w:val="0"/>
              <w:autoSpaceDN w:val="0"/>
              <w:adjustRightInd w:val="0"/>
              <w:spacing w:after="0" w:line="240" w:lineRule="auto"/>
              <w:rPr>
                <w:rFonts w:ascii="Times New Roman" w:hAnsi="Times New Roman"/>
              </w:rPr>
            </w:pPr>
            <w:r w:rsidRPr="007E055A">
              <w:rPr>
                <w:rFonts w:ascii="Times New Roman" w:hAnsi="Times New Roman"/>
              </w:rPr>
              <w:t>Координационные способности</w:t>
            </w:r>
          </w:p>
        </w:tc>
        <w:tc>
          <w:tcPr>
            <w:tcW w:w="24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F21E5" w:rsidRPr="007E055A" w:rsidRDefault="009F21E5" w:rsidP="009F21E5">
            <w:pPr>
              <w:pStyle w:val="a7"/>
              <w:snapToGrid w:val="0"/>
              <w:rPr>
                <w:sz w:val="22"/>
                <w:szCs w:val="22"/>
              </w:rPr>
            </w:pPr>
            <w:r w:rsidRPr="007E055A">
              <w:rPr>
                <w:sz w:val="22"/>
                <w:szCs w:val="22"/>
              </w:rPr>
              <w:t>Челночный бег 5х10 м</w:t>
            </w:r>
          </w:p>
          <w:p w:rsidR="009F21E5" w:rsidRPr="007E055A" w:rsidRDefault="009F21E5" w:rsidP="009F21E5">
            <w:pPr>
              <w:pStyle w:val="a7"/>
              <w:snapToGrid w:val="0"/>
              <w:rPr>
                <w:sz w:val="22"/>
                <w:szCs w:val="22"/>
              </w:rPr>
            </w:pPr>
            <w:r w:rsidRPr="007E055A">
              <w:rPr>
                <w:sz w:val="22"/>
                <w:szCs w:val="22"/>
              </w:rPr>
              <w:t>«5» - 13,0-14,0 с</w:t>
            </w:r>
          </w:p>
          <w:p w:rsidR="009F21E5" w:rsidRPr="007E055A" w:rsidRDefault="009F21E5" w:rsidP="009F21E5">
            <w:pPr>
              <w:pStyle w:val="a7"/>
              <w:snapToGrid w:val="0"/>
              <w:rPr>
                <w:sz w:val="22"/>
                <w:szCs w:val="22"/>
              </w:rPr>
            </w:pPr>
            <w:r w:rsidRPr="007E055A">
              <w:rPr>
                <w:sz w:val="22"/>
                <w:szCs w:val="22"/>
              </w:rPr>
              <w:t>«4» - 14,0-14,5 с</w:t>
            </w:r>
          </w:p>
          <w:p w:rsidR="009F21E5" w:rsidRPr="007E055A" w:rsidRDefault="009F21E5" w:rsidP="009F21E5">
            <w:pPr>
              <w:pStyle w:val="a7"/>
              <w:snapToGrid w:val="0"/>
              <w:rPr>
                <w:sz w:val="22"/>
                <w:szCs w:val="22"/>
              </w:rPr>
            </w:pPr>
            <w:r w:rsidRPr="007E055A">
              <w:rPr>
                <w:sz w:val="22"/>
                <w:szCs w:val="22"/>
              </w:rPr>
              <w:t xml:space="preserve">«3» - 14,5-15,0 с </w:t>
            </w:r>
          </w:p>
          <w:p w:rsidR="009F21E5" w:rsidRPr="007E055A" w:rsidRDefault="009F21E5" w:rsidP="009F21E5">
            <w:pPr>
              <w:pStyle w:val="a7"/>
              <w:snapToGrid w:val="0"/>
              <w:rPr>
                <w:sz w:val="22"/>
                <w:szCs w:val="22"/>
              </w:rPr>
            </w:pPr>
            <w:r w:rsidRPr="007E055A">
              <w:rPr>
                <w:sz w:val="22"/>
                <w:szCs w:val="22"/>
              </w:rPr>
              <w:t xml:space="preserve">«2» - 15,0-15,5 с </w:t>
            </w:r>
          </w:p>
          <w:p w:rsidR="009F21E5" w:rsidRPr="007E055A" w:rsidRDefault="009F21E5" w:rsidP="009F21E5">
            <w:pPr>
              <w:pStyle w:val="a7"/>
              <w:snapToGrid w:val="0"/>
              <w:rPr>
                <w:sz w:val="22"/>
                <w:szCs w:val="22"/>
              </w:rPr>
            </w:pPr>
            <w:r w:rsidRPr="007E055A">
              <w:rPr>
                <w:sz w:val="22"/>
                <w:szCs w:val="22"/>
              </w:rPr>
              <w:t>«1» - 15,5 и больше</w:t>
            </w:r>
          </w:p>
        </w:tc>
        <w:tc>
          <w:tcPr>
            <w:tcW w:w="24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F21E5" w:rsidRPr="007E055A" w:rsidRDefault="009F21E5" w:rsidP="009F21E5">
            <w:pPr>
              <w:pStyle w:val="a7"/>
              <w:snapToGrid w:val="0"/>
              <w:rPr>
                <w:sz w:val="22"/>
                <w:szCs w:val="22"/>
              </w:rPr>
            </w:pPr>
            <w:r w:rsidRPr="007E055A">
              <w:rPr>
                <w:sz w:val="22"/>
                <w:szCs w:val="22"/>
              </w:rPr>
              <w:t>Челночный бег 5х10 м</w:t>
            </w:r>
          </w:p>
          <w:p w:rsidR="009F21E5" w:rsidRPr="007E055A" w:rsidRDefault="009F21E5" w:rsidP="009F21E5">
            <w:pPr>
              <w:pStyle w:val="a7"/>
              <w:snapToGrid w:val="0"/>
              <w:rPr>
                <w:sz w:val="22"/>
                <w:szCs w:val="22"/>
              </w:rPr>
            </w:pPr>
            <w:r w:rsidRPr="007E055A">
              <w:rPr>
                <w:sz w:val="22"/>
                <w:szCs w:val="22"/>
              </w:rPr>
              <w:t>«5» - 14,0-15,0</w:t>
            </w:r>
          </w:p>
          <w:p w:rsidR="009F21E5" w:rsidRPr="007E055A" w:rsidRDefault="009F21E5" w:rsidP="009F21E5">
            <w:pPr>
              <w:pStyle w:val="a7"/>
              <w:snapToGrid w:val="0"/>
              <w:rPr>
                <w:sz w:val="22"/>
                <w:szCs w:val="22"/>
              </w:rPr>
            </w:pPr>
            <w:r w:rsidRPr="007E055A">
              <w:rPr>
                <w:sz w:val="22"/>
                <w:szCs w:val="22"/>
              </w:rPr>
              <w:t>«4» - 15,0-15,5</w:t>
            </w:r>
          </w:p>
          <w:p w:rsidR="009F21E5" w:rsidRPr="007E055A" w:rsidRDefault="009F21E5" w:rsidP="009F21E5">
            <w:pPr>
              <w:pStyle w:val="a7"/>
              <w:snapToGrid w:val="0"/>
              <w:rPr>
                <w:sz w:val="22"/>
                <w:szCs w:val="22"/>
              </w:rPr>
            </w:pPr>
            <w:r w:rsidRPr="007E055A">
              <w:rPr>
                <w:sz w:val="22"/>
                <w:szCs w:val="22"/>
              </w:rPr>
              <w:t>«3» - 15,5-16,0</w:t>
            </w:r>
          </w:p>
          <w:p w:rsidR="009F21E5" w:rsidRPr="007E055A" w:rsidRDefault="009F21E5" w:rsidP="009F21E5">
            <w:pPr>
              <w:pStyle w:val="a7"/>
              <w:snapToGrid w:val="0"/>
              <w:rPr>
                <w:sz w:val="22"/>
                <w:szCs w:val="22"/>
              </w:rPr>
            </w:pPr>
            <w:r w:rsidRPr="007E055A">
              <w:rPr>
                <w:sz w:val="22"/>
                <w:szCs w:val="22"/>
              </w:rPr>
              <w:t>«2» - 16,0-16,5</w:t>
            </w:r>
          </w:p>
          <w:p w:rsidR="009F21E5" w:rsidRPr="007E055A" w:rsidRDefault="009F21E5" w:rsidP="009F21E5">
            <w:pPr>
              <w:pStyle w:val="a7"/>
              <w:snapToGrid w:val="0"/>
              <w:rPr>
                <w:sz w:val="22"/>
                <w:szCs w:val="22"/>
              </w:rPr>
            </w:pPr>
            <w:r w:rsidRPr="007E055A">
              <w:rPr>
                <w:sz w:val="22"/>
                <w:szCs w:val="22"/>
              </w:rPr>
              <w:t>«1» - 16,5 и больше</w:t>
            </w:r>
          </w:p>
        </w:tc>
        <w:tc>
          <w:tcPr>
            <w:tcW w:w="3544" w:type="dxa"/>
            <w:tcBorders>
              <w:top w:val="single" w:sz="4" w:space="0" w:color="auto"/>
              <w:left w:val="single" w:sz="4" w:space="0" w:color="auto"/>
              <w:bottom w:val="single" w:sz="4" w:space="0" w:color="auto"/>
              <w:right w:val="single" w:sz="4" w:space="0" w:color="auto"/>
            </w:tcBorders>
          </w:tcPr>
          <w:p w:rsidR="009F21E5" w:rsidRPr="007E055A" w:rsidRDefault="009F21E5" w:rsidP="009F21E5">
            <w:pPr>
              <w:pStyle w:val="a7"/>
              <w:snapToGrid w:val="0"/>
              <w:ind w:left="142"/>
              <w:rPr>
                <w:sz w:val="22"/>
                <w:szCs w:val="22"/>
              </w:rPr>
            </w:pPr>
          </w:p>
        </w:tc>
      </w:tr>
      <w:tr w:rsidR="009F21E5" w:rsidRPr="007E055A" w:rsidTr="009F21E5">
        <w:tc>
          <w:tcPr>
            <w:tcW w:w="1986" w:type="dxa"/>
            <w:vMerge w:val="restart"/>
            <w:tcBorders>
              <w:left w:val="single" w:sz="4" w:space="0" w:color="auto"/>
              <w:right w:val="single" w:sz="4" w:space="0" w:color="auto"/>
            </w:tcBorders>
            <w:tcMar>
              <w:top w:w="62" w:type="dxa"/>
              <w:left w:w="102" w:type="dxa"/>
              <w:bottom w:w="102" w:type="dxa"/>
              <w:right w:w="62" w:type="dxa"/>
            </w:tcMar>
            <w:vAlign w:val="center"/>
          </w:tcPr>
          <w:p w:rsidR="009F21E5" w:rsidRPr="007E055A" w:rsidRDefault="009F21E5" w:rsidP="009F21E5">
            <w:pPr>
              <w:widowControl w:val="0"/>
              <w:autoSpaceDE w:val="0"/>
              <w:autoSpaceDN w:val="0"/>
              <w:adjustRightInd w:val="0"/>
              <w:spacing w:after="0" w:line="240" w:lineRule="auto"/>
              <w:rPr>
                <w:rFonts w:ascii="Times New Roman" w:hAnsi="Times New Roman"/>
              </w:rPr>
            </w:pPr>
            <w:r w:rsidRPr="007E055A">
              <w:rPr>
                <w:rFonts w:ascii="Times New Roman" w:hAnsi="Times New Roman"/>
              </w:rPr>
              <w:t>Скоростно-силовые качества</w:t>
            </w:r>
          </w:p>
        </w:tc>
        <w:tc>
          <w:tcPr>
            <w:tcW w:w="24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F21E5" w:rsidRPr="007E055A" w:rsidRDefault="009F21E5" w:rsidP="009F21E5">
            <w:pPr>
              <w:pStyle w:val="a7"/>
              <w:snapToGrid w:val="0"/>
              <w:rPr>
                <w:sz w:val="22"/>
                <w:szCs w:val="22"/>
              </w:rPr>
            </w:pPr>
            <w:r w:rsidRPr="007E055A">
              <w:rPr>
                <w:sz w:val="22"/>
                <w:szCs w:val="22"/>
              </w:rPr>
              <w:t>Прыжок в длину с места</w:t>
            </w:r>
          </w:p>
          <w:p w:rsidR="009F21E5" w:rsidRPr="007E055A" w:rsidRDefault="009F21E5" w:rsidP="009F21E5">
            <w:pPr>
              <w:pStyle w:val="a7"/>
              <w:snapToGrid w:val="0"/>
              <w:rPr>
                <w:sz w:val="22"/>
                <w:szCs w:val="22"/>
              </w:rPr>
            </w:pPr>
            <w:r w:rsidRPr="007E055A">
              <w:rPr>
                <w:sz w:val="22"/>
                <w:szCs w:val="22"/>
              </w:rPr>
              <w:t xml:space="preserve"> (не менее 160-190 см)</w:t>
            </w:r>
          </w:p>
        </w:tc>
        <w:tc>
          <w:tcPr>
            <w:tcW w:w="24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F21E5" w:rsidRPr="007E055A" w:rsidRDefault="009F21E5" w:rsidP="009F21E5">
            <w:pPr>
              <w:pStyle w:val="a7"/>
              <w:snapToGrid w:val="0"/>
              <w:rPr>
                <w:sz w:val="22"/>
                <w:szCs w:val="22"/>
              </w:rPr>
            </w:pPr>
            <w:r w:rsidRPr="007E055A">
              <w:rPr>
                <w:sz w:val="22"/>
                <w:szCs w:val="22"/>
              </w:rPr>
              <w:t>Прыжок в длину с места</w:t>
            </w:r>
          </w:p>
          <w:p w:rsidR="009F21E5" w:rsidRPr="007E055A" w:rsidRDefault="009F21E5" w:rsidP="009F21E5">
            <w:pPr>
              <w:pStyle w:val="a7"/>
              <w:snapToGrid w:val="0"/>
              <w:rPr>
                <w:sz w:val="22"/>
                <w:szCs w:val="22"/>
              </w:rPr>
            </w:pPr>
            <w:r w:rsidRPr="007E055A">
              <w:rPr>
                <w:sz w:val="22"/>
                <w:szCs w:val="22"/>
              </w:rPr>
              <w:t xml:space="preserve"> (не менее 155-180 см)</w:t>
            </w:r>
          </w:p>
        </w:tc>
        <w:tc>
          <w:tcPr>
            <w:tcW w:w="3544" w:type="dxa"/>
            <w:tcBorders>
              <w:top w:val="single" w:sz="4" w:space="0" w:color="auto"/>
              <w:left w:val="single" w:sz="4" w:space="0" w:color="auto"/>
              <w:bottom w:val="single" w:sz="4" w:space="0" w:color="auto"/>
              <w:right w:val="single" w:sz="4" w:space="0" w:color="auto"/>
            </w:tcBorders>
          </w:tcPr>
          <w:p w:rsidR="009F21E5" w:rsidRPr="007E055A" w:rsidRDefault="009F21E5" w:rsidP="009F21E5">
            <w:pPr>
              <w:pStyle w:val="a7"/>
              <w:snapToGrid w:val="0"/>
              <w:ind w:left="142"/>
              <w:rPr>
                <w:sz w:val="22"/>
                <w:szCs w:val="22"/>
              </w:rPr>
            </w:pPr>
          </w:p>
          <w:p w:rsidR="009F21E5" w:rsidRPr="007E055A" w:rsidRDefault="009F21E5" w:rsidP="009F21E5">
            <w:pPr>
              <w:pStyle w:val="a7"/>
              <w:snapToGrid w:val="0"/>
              <w:ind w:left="142"/>
              <w:rPr>
                <w:sz w:val="22"/>
                <w:szCs w:val="22"/>
              </w:rPr>
            </w:pPr>
          </w:p>
        </w:tc>
      </w:tr>
      <w:tr w:rsidR="009F21E5" w:rsidRPr="007E055A" w:rsidTr="009F21E5">
        <w:tc>
          <w:tcPr>
            <w:tcW w:w="1986" w:type="dxa"/>
            <w:vMerge/>
            <w:tcBorders>
              <w:left w:val="single" w:sz="4" w:space="0" w:color="auto"/>
              <w:right w:val="single" w:sz="4" w:space="0" w:color="auto"/>
            </w:tcBorders>
            <w:tcMar>
              <w:top w:w="62" w:type="dxa"/>
              <w:left w:w="102" w:type="dxa"/>
              <w:bottom w:w="102" w:type="dxa"/>
              <w:right w:w="62" w:type="dxa"/>
            </w:tcMar>
            <w:vAlign w:val="center"/>
          </w:tcPr>
          <w:p w:rsidR="009F21E5" w:rsidRPr="007E055A" w:rsidRDefault="009F21E5" w:rsidP="009F21E5">
            <w:pPr>
              <w:widowControl w:val="0"/>
              <w:autoSpaceDE w:val="0"/>
              <w:autoSpaceDN w:val="0"/>
              <w:adjustRightInd w:val="0"/>
              <w:spacing w:after="0" w:line="240" w:lineRule="auto"/>
              <w:rPr>
                <w:rFonts w:ascii="Times New Roman" w:hAnsi="Times New Roman"/>
              </w:rPr>
            </w:pPr>
          </w:p>
        </w:tc>
        <w:tc>
          <w:tcPr>
            <w:tcW w:w="24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F21E5" w:rsidRPr="007E055A" w:rsidRDefault="009F21E5" w:rsidP="009F21E5">
            <w:pPr>
              <w:pStyle w:val="a7"/>
              <w:snapToGrid w:val="0"/>
              <w:rPr>
                <w:sz w:val="22"/>
                <w:szCs w:val="22"/>
              </w:rPr>
            </w:pPr>
            <w:r w:rsidRPr="007E055A">
              <w:rPr>
                <w:sz w:val="22"/>
                <w:szCs w:val="22"/>
              </w:rPr>
              <w:t>Прыжки с вращением скакалки вперёд</w:t>
            </w:r>
          </w:p>
        </w:tc>
        <w:tc>
          <w:tcPr>
            <w:tcW w:w="24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F21E5" w:rsidRPr="007E055A" w:rsidRDefault="009F21E5" w:rsidP="009F21E5">
            <w:pPr>
              <w:pStyle w:val="a7"/>
              <w:snapToGrid w:val="0"/>
              <w:rPr>
                <w:sz w:val="22"/>
                <w:szCs w:val="22"/>
              </w:rPr>
            </w:pPr>
            <w:r w:rsidRPr="007E055A">
              <w:rPr>
                <w:sz w:val="22"/>
                <w:szCs w:val="22"/>
              </w:rPr>
              <w:t>Прыжки с вращением скакалки вперёд</w:t>
            </w:r>
          </w:p>
        </w:tc>
        <w:tc>
          <w:tcPr>
            <w:tcW w:w="3544" w:type="dxa"/>
            <w:tcBorders>
              <w:top w:val="single" w:sz="4" w:space="0" w:color="auto"/>
              <w:left w:val="single" w:sz="4" w:space="0" w:color="auto"/>
              <w:bottom w:val="single" w:sz="4" w:space="0" w:color="auto"/>
              <w:right w:val="single" w:sz="4" w:space="0" w:color="auto"/>
            </w:tcBorders>
            <w:vAlign w:val="center"/>
          </w:tcPr>
          <w:p w:rsidR="009F21E5" w:rsidRPr="007E055A" w:rsidRDefault="009F21E5" w:rsidP="009F21E5">
            <w:pPr>
              <w:pStyle w:val="a7"/>
              <w:snapToGrid w:val="0"/>
              <w:ind w:left="142"/>
              <w:rPr>
                <w:sz w:val="22"/>
                <w:szCs w:val="22"/>
              </w:rPr>
            </w:pPr>
            <w:r w:rsidRPr="007E055A">
              <w:rPr>
                <w:sz w:val="22"/>
                <w:szCs w:val="22"/>
              </w:rPr>
              <w:t>120 прыжков за минуту</w:t>
            </w:r>
          </w:p>
        </w:tc>
      </w:tr>
      <w:tr w:rsidR="009F21E5" w:rsidRPr="007E055A" w:rsidTr="009F21E5">
        <w:tc>
          <w:tcPr>
            <w:tcW w:w="1986" w:type="dxa"/>
            <w:vMerge/>
            <w:tcBorders>
              <w:left w:val="single" w:sz="4" w:space="0" w:color="auto"/>
              <w:bottom w:val="single" w:sz="4" w:space="0" w:color="auto"/>
              <w:right w:val="single" w:sz="4" w:space="0" w:color="auto"/>
            </w:tcBorders>
            <w:tcMar>
              <w:top w:w="62" w:type="dxa"/>
              <w:left w:w="102" w:type="dxa"/>
              <w:bottom w:w="102" w:type="dxa"/>
              <w:right w:w="62" w:type="dxa"/>
            </w:tcMar>
            <w:vAlign w:val="center"/>
          </w:tcPr>
          <w:p w:rsidR="009F21E5" w:rsidRPr="007E055A" w:rsidRDefault="009F21E5" w:rsidP="009F21E5">
            <w:pPr>
              <w:widowControl w:val="0"/>
              <w:autoSpaceDE w:val="0"/>
              <w:autoSpaceDN w:val="0"/>
              <w:adjustRightInd w:val="0"/>
              <w:spacing w:after="0" w:line="240" w:lineRule="auto"/>
              <w:rPr>
                <w:rFonts w:ascii="Times New Roman" w:hAnsi="Times New Roman"/>
              </w:rPr>
            </w:pPr>
          </w:p>
        </w:tc>
        <w:tc>
          <w:tcPr>
            <w:tcW w:w="24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F21E5" w:rsidRPr="007E055A" w:rsidRDefault="009F21E5" w:rsidP="009F21E5">
            <w:pPr>
              <w:pStyle w:val="a7"/>
              <w:snapToGrid w:val="0"/>
              <w:rPr>
                <w:sz w:val="22"/>
                <w:szCs w:val="22"/>
              </w:rPr>
            </w:pPr>
            <w:r w:rsidRPr="007E055A">
              <w:rPr>
                <w:sz w:val="22"/>
                <w:szCs w:val="22"/>
              </w:rPr>
              <w:t>Отжимание за 10 сек</w:t>
            </w:r>
          </w:p>
        </w:tc>
        <w:tc>
          <w:tcPr>
            <w:tcW w:w="24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F21E5" w:rsidRPr="007E055A" w:rsidRDefault="009F21E5" w:rsidP="009F21E5">
            <w:pPr>
              <w:pStyle w:val="a7"/>
              <w:snapToGrid w:val="0"/>
              <w:rPr>
                <w:sz w:val="22"/>
                <w:szCs w:val="22"/>
              </w:rPr>
            </w:pPr>
            <w:r w:rsidRPr="007E055A">
              <w:rPr>
                <w:sz w:val="22"/>
                <w:szCs w:val="22"/>
              </w:rPr>
              <w:t>Отжимание за 10 сек</w:t>
            </w:r>
          </w:p>
        </w:tc>
        <w:tc>
          <w:tcPr>
            <w:tcW w:w="3544" w:type="dxa"/>
            <w:tcBorders>
              <w:top w:val="single" w:sz="4" w:space="0" w:color="auto"/>
              <w:left w:val="single" w:sz="4" w:space="0" w:color="auto"/>
              <w:bottom w:val="single" w:sz="4" w:space="0" w:color="auto"/>
              <w:right w:val="single" w:sz="4" w:space="0" w:color="auto"/>
            </w:tcBorders>
          </w:tcPr>
          <w:p w:rsidR="009F21E5" w:rsidRPr="007E055A" w:rsidRDefault="009F21E5" w:rsidP="009F21E5">
            <w:pPr>
              <w:pStyle w:val="a7"/>
              <w:snapToGrid w:val="0"/>
              <w:ind w:left="142"/>
              <w:rPr>
                <w:sz w:val="22"/>
                <w:szCs w:val="22"/>
              </w:rPr>
            </w:pPr>
            <w:r w:rsidRPr="007E055A">
              <w:rPr>
                <w:sz w:val="22"/>
                <w:szCs w:val="22"/>
              </w:rPr>
              <w:t>8-15 раз</w:t>
            </w:r>
          </w:p>
        </w:tc>
      </w:tr>
      <w:tr w:rsidR="009F21E5" w:rsidRPr="007E055A" w:rsidTr="009F21E5">
        <w:tc>
          <w:tcPr>
            <w:tcW w:w="1986" w:type="dxa"/>
            <w:vMerge w:val="restart"/>
            <w:tcBorders>
              <w:left w:val="single" w:sz="4" w:space="0" w:color="auto"/>
              <w:right w:val="single" w:sz="4" w:space="0" w:color="auto"/>
            </w:tcBorders>
            <w:tcMar>
              <w:top w:w="62" w:type="dxa"/>
              <w:left w:w="102" w:type="dxa"/>
              <w:bottom w:w="102" w:type="dxa"/>
              <w:right w:w="62" w:type="dxa"/>
            </w:tcMar>
            <w:vAlign w:val="center"/>
          </w:tcPr>
          <w:p w:rsidR="009F21E5" w:rsidRPr="007E055A" w:rsidRDefault="009F21E5" w:rsidP="009F21E5">
            <w:pPr>
              <w:widowControl w:val="0"/>
              <w:autoSpaceDE w:val="0"/>
              <w:autoSpaceDN w:val="0"/>
              <w:adjustRightInd w:val="0"/>
              <w:spacing w:after="0" w:line="240" w:lineRule="auto"/>
              <w:rPr>
                <w:rFonts w:ascii="Times New Roman" w:hAnsi="Times New Roman"/>
              </w:rPr>
            </w:pPr>
            <w:r w:rsidRPr="007E055A">
              <w:rPr>
                <w:rFonts w:ascii="Times New Roman" w:hAnsi="Times New Roman"/>
              </w:rPr>
              <w:t>Сила</w:t>
            </w:r>
          </w:p>
        </w:tc>
        <w:tc>
          <w:tcPr>
            <w:tcW w:w="24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F21E5" w:rsidRPr="007E055A" w:rsidRDefault="009F21E5" w:rsidP="009F21E5">
            <w:pPr>
              <w:pStyle w:val="a7"/>
              <w:snapToGrid w:val="0"/>
              <w:rPr>
                <w:sz w:val="22"/>
                <w:szCs w:val="22"/>
              </w:rPr>
            </w:pPr>
            <w:r w:rsidRPr="007E055A">
              <w:rPr>
                <w:sz w:val="22"/>
                <w:szCs w:val="22"/>
              </w:rPr>
              <w:t xml:space="preserve">Подтягивание из виса на перекладине </w:t>
            </w:r>
          </w:p>
          <w:p w:rsidR="009F21E5" w:rsidRPr="007E055A" w:rsidRDefault="009F21E5" w:rsidP="009F21E5">
            <w:pPr>
              <w:pStyle w:val="a7"/>
              <w:snapToGrid w:val="0"/>
              <w:rPr>
                <w:sz w:val="22"/>
                <w:szCs w:val="22"/>
              </w:rPr>
            </w:pPr>
            <w:r w:rsidRPr="007E055A">
              <w:rPr>
                <w:sz w:val="22"/>
                <w:szCs w:val="22"/>
              </w:rPr>
              <w:t>(не менее 10 раз)</w:t>
            </w:r>
          </w:p>
        </w:tc>
        <w:tc>
          <w:tcPr>
            <w:tcW w:w="24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F21E5" w:rsidRPr="007E055A" w:rsidRDefault="009F21E5" w:rsidP="009F21E5">
            <w:pPr>
              <w:pStyle w:val="a7"/>
              <w:snapToGrid w:val="0"/>
              <w:rPr>
                <w:sz w:val="22"/>
                <w:szCs w:val="22"/>
              </w:rPr>
            </w:pPr>
            <w:r w:rsidRPr="007E055A">
              <w:rPr>
                <w:sz w:val="22"/>
                <w:szCs w:val="22"/>
              </w:rPr>
              <w:t xml:space="preserve">Сгибание-разгибание рук в упоре лежа </w:t>
            </w:r>
          </w:p>
          <w:p w:rsidR="009F21E5" w:rsidRPr="007E055A" w:rsidRDefault="009F21E5" w:rsidP="009F21E5">
            <w:pPr>
              <w:pStyle w:val="a7"/>
              <w:snapToGrid w:val="0"/>
              <w:rPr>
                <w:sz w:val="22"/>
                <w:szCs w:val="22"/>
              </w:rPr>
            </w:pPr>
            <w:r w:rsidRPr="007E055A">
              <w:rPr>
                <w:sz w:val="22"/>
                <w:szCs w:val="22"/>
              </w:rPr>
              <w:t>(не менее 30 раз)</w:t>
            </w:r>
          </w:p>
        </w:tc>
        <w:tc>
          <w:tcPr>
            <w:tcW w:w="3544" w:type="dxa"/>
            <w:tcBorders>
              <w:top w:val="single" w:sz="4" w:space="0" w:color="auto"/>
              <w:left w:val="single" w:sz="4" w:space="0" w:color="auto"/>
              <w:bottom w:val="single" w:sz="4" w:space="0" w:color="auto"/>
              <w:right w:val="single" w:sz="4" w:space="0" w:color="auto"/>
            </w:tcBorders>
          </w:tcPr>
          <w:p w:rsidR="009F21E5" w:rsidRPr="007E055A" w:rsidRDefault="009F21E5" w:rsidP="009F21E5">
            <w:pPr>
              <w:pStyle w:val="a7"/>
              <w:snapToGrid w:val="0"/>
              <w:ind w:firstLine="142"/>
              <w:rPr>
                <w:sz w:val="22"/>
                <w:szCs w:val="22"/>
              </w:rPr>
            </w:pPr>
          </w:p>
        </w:tc>
      </w:tr>
      <w:tr w:rsidR="009F21E5" w:rsidRPr="007E055A" w:rsidTr="009F21E5">
        <w:tc>
          <w:tcPr>
            <w:tcW w:w="1986" w:type="dxa"/>
            <w:vMerge/>
            <w:tcBorders>
              <w:left w:val="single" w:sz="4" w:space="0" w:color="auto"/>
              <w:right w:val="single" w:sz="4" w:space="0" w:color="auto"/>
            </w:tcBorders>
            <w:tcMar>
              <w:top w:w="62" w:type="dxa"/>
              <w:left w:w="102" w:type="dxa"/>
              <w:bottom w:w="102" w:type="dxa"/>
              <w:right w:w="62" w:type="dxa"/>
            </w:tcMar>
            <w:vAlign w:val="center"/>
          </w:tcPr>
          <w:p w:rsidR="009F21E5" w:rsidRPr="007E055A" w:rsidRDefault="009F21E5" w:rsidP="009F21E5">
            <w:pPr>
              <w:widowControl w:val="0"/>
              <w:autoSpaceDE w:val="0"/>
              <w:autoSpaceDN w:val="0"/>
              <w:adjustRightInd w:val="0"/>
              <w:spacing w:after="0" w:line="240" w:lineRule="auto"/>
              <w:rPr>
                <w:rFonts w:ascii="Times New Roman" w:hAnsi="Times New Roman"/>
              </w:rPr>
            </w:pPr>
          </w:p>
        </w:tc>
        <w:tc>
          <w:tcPr>
            <w:tcW w:w="24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F21E5" w:rsidRPr="007E055A" w:rsidRDefault="009F21E5" w:rsidP="009F21E5">
            <w:pPr>
              <w:pStyle w:val="a7"/>
              <w:snapToGrid w:val="0"/>
              <w:rPr>
                <w:sz w:val="22"/>
                <w:szCs w:val="22"/>
              </w:rPr>
            </w:pPr>
            <w:r w:rsidRPr="007E055A">
              <w:rPr>
                <w:sz w:val="22"/>
                <w:szCs w:val="22"/>
              </w:rPr>
              <w:t xml:space="preserve">Из положения «угол» на гимнастической стенке, поднимание ног в положение «высокий угол» </w:t>
            </w:r>
          </w:p>
        </w:tc>
        <w:tc>
          <w:tcPr>
            <w:tcW w:w="24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F21E5" w:rsidRPr="007E055A" w:rsidRDefault="009F21E5" w:rsidP="009F21E5">
            <w:pPr>
              <w:pStyle w:val="a7"/>
              <w:snapToGrid w:val="0"/>
              <w:rPr>
                <w:sz w:val="22"/>
                <w:szCs w:val="22"/>
              </w:rPr>
            </w:pPr>
            <w:r w:rsidRPr="007E055A">
              <w:rPr>
                <w:sz w:val="22"/>
                <w:szCs w:val="22"/>
              </w:rPr>
              <w:t xml:space="preserve">Из положения «угол» на гимнастической стенке, поднимание ног в положение «высокий угол» </w:t>
            </w:r>
          </w:p>
        </w:tc>
        <w:tc>
          <w:tcPr>
            <w:tcW w:w="3544" w:type="dxa"/>
            <w:tcBorders>
              <w:top w:val="single" w:sz="4" w:space="0" w:color="auto"/>
              <w:left w:val="single" w:sz="4" w:space="0" w:color="auto"/>
              <w:bottom w:val="single" w:sz="4" w:space="0" w:color="auto"/>
              <w:right w:val="single" w:sz="4" w:space="0" w:color="auto"/>
            </w:tcBorders>
          </w:tcPr>
          <w:p w:rsidR="009F21E5" w:rsidRPr="007E055A" w:rsidRDefault="009F21E5" w:rsidP="009F21E5">
            <w:pPr>
              <w:pStyle w:val="a7"/>
              <w:snapToGrid w:val="0"/>
              <w:ind w:firstLine="142"/>
              <w:rPr>
                <w:sz w:val="22"/>
                <w:szCs w:val="22"/>
              </w:rPr>
            </w:pPr>
            <w:r w:rsidRPr="007E055A">
              <w:rPr>
                <w:sz w:val="22"/>
                <w:szCs w:val="22"/>
              </w:rPr>
              <w:t>Не менее 7 раз</w:t>
            </w:r>
          </w:p>
        </w:tc>
      </w:tr>
      <w:tr w:rsidR="009F21E5" w:rsidRPr="007E055A" w:rsidTr="009F21E5">
        <w:tc>
          <w:tcPr>
            <w:tcW w:w="1986" w:type="dxa"/>
            <w:vMerge/>
            <w:tcBorders>
              <w:left w:val="single" w:sz="4" w:space="0" w:color="auto"/>
              <w:right w:val="single" w:sz="4" w:space="0" w:color="auto"/>
            </w:tcBorders>
            <w:tcMar>
              <w:top w:w="62" w:type="dxa"/>
              <w:left w:w="102" w:type="dxa"/>
              <w:bottom w:w="102" w:type="dxa"/>
              <w:right w:w="62" w:type="dxa"/>
            </w:tcMar>
            <w:vAlign w:val="center"/>
          </w:tcPr>
          <w:p w:rsidR="009F21E5" w:rsidRPr="007E055A" w:rsidRDefault="009F21E5" w:rsidP="009F21E5">
            <w:pPr>
              <w:widowControl w:val="0"/>
              <w:autoSpaceDE w:val="0"/>
              <w:autoSpaceDN w:val="0"/>
              <w:adjustRightInd w:val="0"/>
              <w:spacing w:after="0" w:line="240" w:lineRule="auto"/>
              <w:rPr>
                <w:rFonts w:ascii="Times New Roman" w:hAnsi="Times New Roman"/>
              </w:rPr>
            </w:pPr>
          </w:p>
        </w:tc>
        <w:tc>
          <w:tcPr>
            <w:tcW w:w="24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F21E5" w:rsidRPr="007E055A" w:rsidRDefault="009F21E5" w:rsidP="009F21E5">
            <w:pPr>
              <w:pStyle w:val="a7"/>
              <w:snapToGrid w:val="0"/>
              <w:rPr>
                <w:sz w:val="22"/>
                <w:szCs w:val="22"/>
              </w:rPr>
            </w:pPr>
            <w:r w:rsidRPr="007E055A">
              <w:rPr>
                <w:sz w:val="22"/>
                <w:szCs w:val="22"/>
              </w:rPr>
              <w:t xml:space="preserve">Подъём туловища из </w:t>
            </w:r>
            <w:proofErr w:type="gramStart"/>
            <w:r w:rsidRPr="007E055A">
              <w:rPr>
                <w:sz w:val="22"/>
                <w:szCs w:val="22"/>
              </w:rPr>
              <w:t>положения</w:t>
            </w:r>
            <w:proofErr w:type="gramEnd"/>
            <w:r w:rsidRPr="007E055A">
              <w:rPr>
                <w:sz w:val="22"/>
                <w:szCs w:val="22"/>
              </w:rPr>
              <w:t xml:space="preserve"> лёжа на спине за 30 сек</w:t>
            </w:r>
          </w:p>
        </w:tc>
        <w:tc>
          <w:tcPr>
            <w:tcW w:w="24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F21E5" w:rsidRPr="007E055A" w:rsidRDefault="009F21E5" w:rsidP="009F21E5">
            <w:pPr>
              <w:pStyle w:val="a7"/>
              <w:snapToGrid w:val="0"/>
              <w:rPr>
                <w:sz w:val="22"/>
                <w:szCs w:val="22"/>
              </w:rPr>
            </w:pPr>
            <w:r w:rsidRPr="007E055A">
              <w:rPr>
                <w:sz w:val="22"/>
                <w:szCs w:val="22"/>
              </w:rPr>
              <w:t xml:space="preserve">Подъём туловища из </w:t>
            </w:r>
            <w:proofErr w:type="gramStart"/>
            <w:r w:rsidRPr="007E055A">
              <w:rPr>
                <w:sz w:val="22"/>
                <w:szCs w:val="22"/>
              </w:rPr>
              <w:t>положения</w:t>
            </w:r>
            <w:proofErr w:type="gramEnd"/>
            <w:r w:rsidRPr="007E055A">
              <w:rPr>
                <w:sz w:val="22"/>
                <w:szCs w:val="22"/>
              </w:rPr>
              <w:t xml:space="preserve"> лёжа на спине за 30 сек</w:t>
            </w:r>
          </w:p>
        </w:tc>
        <w:tc>
          <w:tcPr>
            <w:tcW w:w="3544" w:type="dxa"/>
            <w:tcBorders>
              <w:top w:val="single" w:sz="4" w:space="0" w:color="auto"/>
              <w:left w:val="single" w:sz="4" w:space="0" w:color="auto"/>
              <w:bottom w:val="single" w:sz="4" w:space="0" w:color="auto"/>
              <w:right w:val="single" w:sz="4" w:space="0" w:color="auto"/>
            </w:tcBorders>
          </w:tcPr>
          <w:p w:rsidR="009F21E5" w:rsidRPr="007E055A" w:rsidRDefault="009F21E5" w:rsidP="009F21E5">
            <w:pPr>
              <w:pStyle w:val="a7"/>
              <w:snapToGrid w:val="0"/>
              <w:ind w:firstLine="142"/>
              <w:rPr>
                <w:sz w:val="22"/>
                <w:szCs w:val="22"/>
              </w:rPr>
            </w:pPr>
            <w:r w:rsidRPr="007E055A">
              <w:rPr>
                <w:sz w:val="22"/>
                <w:szCs w:val="22"/>
              </w:rPr>
              <w:t xml:space="preserve">Не менее 20 раз </w:t>
            </w:r>
          </w:p>
        </w:tc>
      </w:tr>
      <w:tr w:rsidR="009F21E5" w:rsidRPr="007E055A" w:rsidTr="009F21E5">
        <w:tc>
          <w:tcPr>
            <w:tcW w:w="1986" w:type="dxa"/>
            <w:vMerge/>
            <w:tcBorders>
              <w:left w:val="single" w:sz="4" w:space="0" w:color="auto"/>
              <w:bottom w:val="single" w:sz="4" w:space="0" w:color="auto"/>
              <w:right w:val="single" w:sz="4" w:space="0" w:color="auto"/>
            </w:tcBorders>
            <w:tcMar>
              <w:top w:w="62" w:type="dxa"/>
              <w:left w:w="102" w:type="dxa"/>
              <w:bottom w:w="102" w:type="dxa"/>
              <w:right w:w="62" w:type="dxa"/>
            </w:tcMar>
            <w:vAlign w:val="center"/>
          </w:tcPr>
          <w:p w:rsidR="009F21E5" w:rsidRPr="007E055A" w:rsidRDefault="009F21E5" w:rsidP="009F21E5">
            <w:pPr>
              <w:widowControl w:val="0"/>
              <w:autoSpaceDE w:val="0"/>
              <w:autoSpaceDN w:val="0"/>
              <w:adjustRightInd w:val="0"/>
              <w:spacing w:after="0" w:line="240" w:lineRule="auto"/>
              <w:rPr>
                <w:rFonts w:ascii="Times New Roman" w:hAnsi="Times New Roman"/>
              </w:rPr>
            </w:pPr>
          </w:p>
        </w:tc>
        <w:tc>
          <w:tcPr>
            <w:tcW w:w="24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F21E5" w:rsidRPr="007E055A" w:rsidRDefault="009F21E5" w:rsidP="009F21E5">
            <w:pPr>
              <w:pStyle w:val="a7"/>
              <w:snapToGrid w:val="0"/>
              <w:rPr>
                <w:sz w:val="22"/>
                <w:szCs w:val="22"/>
              </w:rPr>
            </w:pPr>
            <w:r w:rsidRPr="007E055A">
              <w:rPr>
                <w:sz w:val="22"/>
                <w:szCs w:val="22"/>
              </w:rPr>
              <w:t>Упор углом ноги врозь</w:t>
            </w:r>
          </w:p>
        </w:tc>
        <w:tc>
          <w:tcPr>
            <w:tcW w:w="24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F21E5" w:rsidRPr="007E055A" w:rsidRDefault="009F21E5" w:rsidP="009F21E5">
            <w:pPr>
              <w:pStyle w:val="a7"/>
              <w:snapToGrid w:val="0"/>
              <w:rPr>
                <w:sz w:val="22"/>
                <w:szCs w:val="22"/>
              </w:rPr>
            </w:pPr>
            <w:r w:rsidRPr="007E055A">
              <w:rPr>
                <w:sz w:val="22"/>
                <w:szCs w:val="22"/>
              </w:rPr>
              <w:t>Упор углом ноги врозь</w:t>
            </w:r>
          </w:p>
        </w:tc>
        <w:tc>
          <w:tcPr>
            <w:tcW w:w="3544" w:type="dxa"/>
            <w:tcBorders>
              <w:top w:val="single" w:sz="4" w:space="0" w:color="auto"/>
              <w:left w:val="single" w:sz="4" w:space="0" w:color="auto"/>
              <w:bottom w:val="single" w:sz="4" w:space="0" w:color="auto"/>
              <w:right w:val="single" w:sz="4" w:space="0" w:color="auto"/>
            </w:tcBorders>
          </w:tcPr>
          <w:p w:rsidR="009F21E5" w:rsidRPr="007E055A" w:rsidRDefault="009F21E5" w:rsidP="009F21E5">
            <w:pPr>
              <w:pStyle w:val="a7"/>
              <w:snapToGrid w:val="0"/>
              <w:ind w:firstLine="142"/>
              <w:rPr>
                <w:sz w:val="22"/>
                <w:szCs w:val="22"/>
              </w:rPr>
            </w:pPr>
            <w:r w:rsidRPr="007E055A">
              <w:rPr>
                <w:sz w:val="22"/>
                <w:szCs w:val="22"/>
              </w:rPr>
              <w:t>Не менее 10 с.</w:t>
            </w:r>
          </w:p>
        </w:tc>
      </w:tr>
      <w:tr w:rsidR="009F21E5" w:rsidRPr="007E055A" w:rsidTr="009F21E5">
        <w:tc>
          <w:tcPr>
            <w:tcW w:w="19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F21E5" w:rsidRPr="007E055A" w:rsidRDefault="009F21E5" w:rsidP="009F21E5">
            <w:pPr>
              <w:widowControl w:val="0"/>
              <w:autoSpaceDE w:val="0"/>
              <w:autoSpaceDN w:val="0"/>
              <w:adjustRightInd w:val="0"/>
              <w:spacing w:after="0" w:line="240" w:lineRule="auto"/>
              <w:rPr>
                <w:rFonts w:ascii="Times New Roman" w:hAnsi="Times New Roman"/>
              </w:rPr>
            </w:pPr>
            <w:r w:rsidRPr="007E055A">
              <w:rPr>
                <w:rFonts w:ascii="Times New Roman" w:hAnsi="Times New Roman"/>
              </w:rPr>
              <w:t>Выносливость</w:t>
            </w:r>
          </w:p>
        </w:tc>
        <w:tc>
          <w:tcPr>
            <w:tcW w:w="24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F21E5" w:rsidRPr="007E055A" w:rsidRDefault="009F21E5" w:rsidP="009F21E5">
            <w:pPr>
              <w:widowControl w:val="0"/>
              <w:autoSpaceDE w:val="0"/>
              <w:autoSpaceDN w:val="0"/>
              <w:adjustRightInd w:val="0"/>
              <w:spacing w:after="0" w:line="240" w:lineRule="auto"/>
              <w:rPr>
                <w:rFonts w:ascii="Times New Roman" w:hAnsi="Times New Roman"/>
              </w:rPr>
            </w:pPr>
            <w:r w:rsidRPr="007E055A">
              <w:rPr>
                <w:rFonts w:ascii="Times New Roman" w:hAnsi="Times New Roman"/>
              </w:rPr>
              <w:t>Прыжок «группировка»</w:t>
            </w:r>
          </w:p>
          <w:p w:rsidR="009F21E5" w:rsidRPr="007E055A" w:rsidRDefault="009F21E5" w:rsidP="009F21E5">
            <w:pPr>
              <w:widowControl w:val="0"/>
              <w:autoSpaceDE w:val="0"/>
              <w:autoSpaceDN w:val="0"/>
              <w:adjustRightInd w:val="0"/>
              <w:spacing w:after="0" w:line="240" w:lineRule="auto"/>
              <w:rPr>
                <w:rFonts w:ascii="Times New Roman" w:hAnsi="Times New Roman"/>
              </w:rPr>
            </w:pPr>
            <w:r w:rsidRPr="007E055A">
              <w:rPr>
                <w:rFonts w:ascii="Times New Roman" w:hAnsi="Times New Roman"/>
              </w:rPr>
              <w:t>за 30 с</w:t>
            </w:r>
          </w:p>
        </w:tc>
        <w:tc>
          <w:tcPr>
            <w:tcW w:w="24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F21E5" w:rsidRPr="007E055A" w:rsidRDefault="009F21E5" w:rsidP="009F21E5">
            <w:pPr>
              <w:widowControl w:val="0"/>
              <w:autoSpaceDE w:val="0"/>
              <w:autoSpaceDN w:val="0"/>
              <w:adjustRightInd w:val="0"/>
              <w:spacing w:after="0" w:line="240" w:lineRule="auto"/>
              <w:rPr>
                <w:rFonts w:ascii="Times New Roman" w:hAnsi="Times New Roman"/>
              </w:rPr>
            </w:pPr>
            <w:r w:rsidRPr="007E055A">
              <w:rPr>
                <w:rFonts w:ascii="Times New Roman" w:hAnsi="Times New Roman"/>
              </w:rPr>
              <w:t xml:space="preserve">Прыжок «группировка» </w:t>
            </w:r>
          </w:p>
          <w:p w:rsidR="009F21E5" w:rsidRPr="007E055A" w:rsidRDefault="009F21E5" w:rsidP="009F21E5">
            <w:pPr>
              <w:widowControl w:val="0"/>
              <w:autoSpaceDE w:val="0"/>
              <w:autoSpaceDN w:val="0"/>
              <w:adjustRightInd w:val="0"/>
              <w:spacing w:after="0" w:line="240" w:lineRule="auto"/>
              <w:rPr>
                <w:rFonts w:ascii="Times New Roman" w:hAnsi="Times New Roman"/>
              </w:rPr>
            </w:pPr>
            <w:r w:rsidRPr="007E055A">
              <w:rPr>
                <w:rFonts w:ascii="Times New Roman" w:hAnsi="Times New Roman"/>
              </w:rPr>
              <w:t>за 30 с</w:t>
            </w:r>
          </w:p>
        </w:tc>
        <w:tc>
          <w:tcPr>
            <w:tcW w:w="3544" w:type="dxa"/>
            <w:tcBorders>
              <w:top w:val="single" w:sz="4" w:space="0" w:color="auto"/>
              <w:left w:val="single" w:sz="4" w:space="0" w:color="auto"/>
              <w:bottom w:val="single" w:sz="4" w:space="0" w:color="auto"/>
              <w:right w:val="single" w:sz="4" w:space="0" w:color="auto"/>
            </w:tcBorders>
          </w:tcPr>
          <w:p w:rsidR="009F21E5" w:rsidRPr="007E055A" w:rsidRDefault="009F21E5" w:rsidP="009F21E5">
            <w:pPr>
              <w:widowControl w:val="0"/>
              <w:autoSpaceDE w:val="0"/>
              <w:autoSpaceDN w:val="0"/>
              <w:adjustRightInd w:val="0"/>
              <w:spacing w:after="0" w:line="240" w:lineRule="auto"/>
              <w:ind w:firstLine="142"/>
              <w:rPr>
                <w:rFonts w:ascii="Times New Roman" w:hAnsi="Times New Roman"/>
              </w:rPr>
            </w:pPr>
            <w:r w:rsidRPr="007E055A">
              <w:rPr>
                <w:rFonts w:ascii="Times New Roman" w:hAnsi="Times New Roman"/>
              </w:rPr>
              <w:t>Не менее 20 раз</w:t>
            </w:r>
          </w:p>
        </w:tc>
      </w:tr>
      <w:tr w:rsidR="009F21E5" w:rsidRPr="007E055A" w:rsidTr="009F21E5">
        <w:tc>
          <w:tcPr>
            <w:tcW w:w="19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F21E5" w:rsidRPr="007E055A" w:rsidRDefault="009F21E5" w:rsidP="009F21E5">
            <w:pPr>
              <w:widowControl w:val="0"/>
              <w:autoSpaceDE w:val="0"/>
              <w:autoSpaceDN w:val="0"/>
              <w:adjustRightInd w:val="0"/>
              <w:spacing w:after="0" w:line="240" w:lineRule="auto"/>
              <w:rPr>
                <w:rFonts w:ascii="Times New Roman" w:hAnsi="Times New Roman"/>
              </w:rPr>
            </w:pPr>
            <w:r w:rsidRPr="007E055A">
              <w:rPr>
                <w:rFonts w:ascii="Times New Roman" w:hAnsi="Times New Roman"/>
              </w:rPr>
              <w:lastRenderedPageBreak/>
              <w:t>Техническое мастерство</w:t>
            </w:r>
          </w:p>
        </w:tc>
        <w:tc>
          <w:tcPr>
            <w:tcW w:w="8363"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F21E5" w:rsidRPr="007E055A" w:rsidRDefault="009F21E5" w:rsidP="009F21E5">
            <w:pPr>
              <w:widowControl w:val="0"/>
              <w:autoSpaceDE w:val="0"/>
              <w:autoSpaceDN w:val="0"/>
              <w:adjustRightInd w:val="0"/>
              <w:spacing w:after="0" w:line="240" w:lineRule="auto"/>
              <w:rPr>
                <w:rFonts w:ascii="Times New Roman" w:hAnsi="Times New Roman"/>
              </w:rPr>
            </w:pPr>
            <w:r w:rsidRPr="007E055A">
              <w:rPr>
                <w:rFonts w:ascii="Times New Roman" w:hAnsi="Times New Roman"/>
              </w:rPr>
              <w:t>Исполнение программы с выполнением набора обязательных элементов из групп сложности</w:t>
            </w:r>
            <w:proofErr w:type="gramStart"/>
            <w:r w:rsidRPr="007E055A">
              <w:rPr>
                <w:rFonts w:ascii="Times New Roman" w:hAnsi="Times New Roman"/>
              </w:rPr>
              <w:t xml:space="preserve"> А</w:t>
            </w:r>
            <w:proofErr w:type="gramEnd"/>
            <w:r w:rsidRPr="007E055A">
              <w:rPr>
                <w:rFonts w:ascii="Times New Roman" w:hAnsi="Times New Roman"/>
              </w:rPr>
              <w:t xml:space="preserve">, В, С, </w:t>
            </w:r>
            <w:r w:rsidRPr="007E055A">
              <w:rPr>
                <w:rFonts w:ascii="Times New Roman" w:hAnsi="Times New Roman"/>
                <w:lang w:val="en-US"/>
              </w:rPr>
              <w:t>D</w:t>
            </w:r>
          </w:p>
        </w:tc>
      </w:tr>
      <w:tr w:rsidR="009F21E5" w:rsidRPr="007E055A" w:rsidTr="009F21E5">
        <w:tc>
          <w:tcPr>
            <w:tcW w:w="19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F21E5" w:rsidRPr="007E055A" w:rsidRDefault="009F21E5" w:rsidP="009F21E5">
            <w:pPr>
              <w:widowControl w:val="0"/>
              <w:autoSpaceDE w:val="0"/>
              <w:autoSpaceDN w:val="0"/>
              <w:adjustRightInd w:val="0"/>
              <w:spacing w:after="0" w:line="240" w:lineRule="auto"/>
              <w:rPr>
                <w:rFonts w:ascii="Times New Roman" w:hAnsi="Times New Roman"/>
              </w:rPr>
            </w:pPr>
            <w:r w:rsidRPr="007E055A">
              <w:rPr>
                <w:rFonts w:ascii="Times New Roman" w:hAnsi="Times New Roman"/>
              </w:rPr>
              <w:t>Спортивный разряд</w:t>
            </w:r>
          </w:p>
        </w:tc>
        <w:tc>
          <w:tcPr>
            <w:tcW w:w="8363"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F21E5" w:rsidRPr="007E055A" w:rsidRDefault="009F21E5" w:rsidP="009F21E5">
            <w:pPr>
              <w:widowControl w:val="0"/>
              <w:autoSpaceDE w:val="0"/>
              <w:autoSpaceDN w:val="0"/>
              <w:adjustRightInd w:val="0"/>
              <w:spacing w:after="0" w:line="240" w:lineRule="auto"/>
              <w:rPr>
                <w:rFonts w:ascii="Times New Roman" w:hAnsi="Times New Roman"/>
              </w:rPr>
            </w:pPr>
            <w:r w:rsidRPr="007E055A">
              <w:rPr>
                <w:rFonts w:ascii="Times New Roman" w:hAnsi="Times New Roman"/>
              </w:rPr>
              <w:t xml:space="preserve">Выполнение </w:t>
            </w:r>
            <w:r w:rsidRPr="007E055A">
              <w:rPr>
                <w:rFonts w:ascii="Times New Roman" w:hAnsi="Times New Roman"/>
                <w:lang w:val="en-US"/>
              </w:rPr>
              <w:t>I</w:t>
            </w:r>
            <w:r w:rsidRPr="007E055A">
              <w:rPr>
                <w:rFonts w:ascii="Times New Roman" w:hAnsi="Times New Roman"/>
              </w:rPr>
              <w:t>, II, III разряда</w:t>
            </w:r>
          </w:p>
        </w:tc>
      </w:tr>
    </w:tbl>
    <w:p w:rsidR="009F21E5" w:rsidRPr="007E055A" w:rsidRDefault="009F21E5" w:rsidP="009F21E5">
      <w:pPr>
        <w:widowControl w:val="0"/>
        <w:autoSpaceDE w:val="0"/>
        <w:autoSpaceDN w:val="0"/>
        <w:adjustRightInd w:val="0"/>
        <w:spacing w:after="0" w:line="240" w:lineRule="auto"/>
        <w:ind w:firstLine="540"/>
        <w:jc w:val="both"/>
        <w:rPr>
          <w:rFonts w:ascii="Times New Roman" w:hAnsi="Times New Roman"/>
        </w:rPr>
      </w:pPr>
      <w:r w:rsidRPr="007E055A">
        <w:rPr>
          <w:rFonts w:ascii="Times New Roman" w:hAnsi="Times New Roman"/>
        </w:rPr>
        <w:t xml:space="preserve">Сокращение, содержащееся в таблице: «И.П.» - исходное положение. </w:t>
      </w:r>
    </w:p>
    <w:p w:rsidR="009F21E5" w:rsidRPr="007E055A" w:rsidRDefault="009F21E5" w:rsidP="009F21E5">
      <w:pPr>
        <w:widowControl w:val="0"/>
        <w:autoSpaceDE w:val="0"/>
        <w:autoSpaceDN w:val="0"/>
        <w:adjustRightInd w:val="0"/>
        <w:spacing w:after="0" w:line="240" w:lineRule="auto"/>
        <w:ind w:firstLine="540"/>
        <w:jc w:val="both"/>
        <w:rPr>
          <w:rFonts w:ascii="Times New Roman" w:hAnsi="Times New Roman"/>
        </w:rPr>
      </w:pPr>
      <w:r w:rsidRPr="007E055A">
        <w:rPr>
          <w:rFonts w:ascii="Times New Roman" w:hAnsi="Times New Roman"/>
        </w:rPr>
        <w:t>Средний балл – 5,0 – 4,5 – высокий уровень специальной физической подготовки</w:t>
      </w:r>
    </w:p>
    <w:p w:rsidR="009F21E5" w:rsidRPr="007E055A" w:rsidRDefault="009F21E5" w:rsidP="009F21E5">
      <w:pPr>
        <w:widowControl w:val="0"/>
        <w:autoSpaceDE w:val="0"/>
        <w:autoSpaceDN w:val="0"/>
        <w:adjustRightInd w:val="0"/>
        <w:spacing w:after="0" w:line="240" w:lineRule="auto"/>
        <w:ind w:firstLine="540"/>
        <w:jc w:val="both"/>
        <w:rPr>
          <w:rFonts w:ascii="Times New Roman" w:hAnsi="Times New Roman"/>
        </w:rPr>
      </w:pPr>
      <w:r w:rsidRPr="007E055A">
        <w:rPr>
          <w:rFonts w:ascii="Times New Roman" w:hAnsi="Times New Roman"/>
        </w:rPr>
        <w:t>4,4 – 4,0 – выше среднего</w:t>
      </w:r>
    </w:p>
    <w:p w:rsidR="009F21E5" w:rsidRPr="007E055A" w:rsidRDefault="009F21E5" w:rsidP="009F21E5">
      <w:pPr>
        <w:widowControl w:val="0"/>
        <w:autoSpaceDE w:val="0"/>
        <w:autoSpaceDN w:val="0"/>
        <w:adjustRightInd w:val="0"/>
        <w:spacing w:after="0" w:line="240" w:lineRule="auto"/>
        <w:ind w:firstLine="540"/>
        <w:jc w:val="both"/>
        <w:rPr>
          <w:rFonts w:ascii="Times New Roman" w:hAnsi="Times New Roman"/>
        </w:rPr>
      </w:pPr>
      <w:r w:rsidRPr="007E055A">
        <w:rPr>
          <w:rFonts w:ascii="Times New Roman" w:hAnsi="Times New Roman"/>
        </w:rPr>
        <w:t>3,9 – 3,5 – средний уровень специальной физической подготовки</w:t>
      </w:r>
    </w:p>
    <w:p w:rsidR="009F21E5" w:rsidRPr="007E055A" w:rsidRDefault="009F21E5" w:rsidP="009F21E5">
      <w:pPr>
        <w:widowControl w:val="0"/>
        <w:autoSpaceDE w:val="0"/>
        <w:autoSpaceDN w:val="0"/>
        <w:adjustRightInd w:val="0"/>
        <w:spacing w:after="0" w:line="240" w:lineRule="auto"/>
        <w:ind w:firstLine="540"/>
        <w:jc w:val="both"/>
        <w:rPr>
          <w:rFonts w:ascii="Times New Roman" w:hAnsi="Times New Roman"/>
        </w:rPr>
      </w:pPr>
      <w:r w:rsidRPr="007E055A">
        <w:rPr>
          <w:rFonts w:ascii="Times New Roman" w:hAnsi="Times New Roman"/>
        </w:rPr>
        <w:t>3,4 – 3,0 – ниже среднего</w:t>
      </w:r>
    </w:p>
    <w:p w:rsidR="009F21E5" w:rsidRPr="007E055A" w:rsidRDefault="009F21E5" w:rsidP="007E055A">
      <w:pPr>
        <w:widowControl w:val="0"/>
        <w:autoSpaceDE w:val="0"/>
        <w:autoSpaceDN w:val="0"/>
        <w:adjustRightInd w:val="0"/>
        <w:spacing w:after="0" w:line="240" w:lineRule="auto"/>
        <w:ind w:firstLine="540"/>
        <w:jc w:val="both"/>
        <w:rPr>
          <w:rFonts w:ascii="Times New Roman" w:hAnsi="Times New Roman"/>
        </w:rPr>
      </w:pPr>
      <w:r w:rsidRPr="007E055A">
        <w:rPr>
          <w:rFonts w:ascii="Times New Roman" w:hAnsi="Times New Roman"/>
        </w:rPr>
        <w:t>2,9 и ниже – низкий уровень специальной физической подготовки.</w:t>
      </w:r>
    </w:p>
    <w:p w:rsidR="009F21E5" w:rsidRPr="007E055A" w:rsidRDefault="009F21E5" w:rsidP="009F21E5">
      <w:pPr>
        <w:spacing w:after="0" w:line="240" w:lineRule="auto"/>
        <w:rPr>
          <w:rFonts w:ascii="Times New Roman" w:eastAsia="Times New Roman" w:hAnsi="Times New Roman" w:cs="Sylfaen"/>
          <w:color w:val="000000"/>
          <w:lang w:eastAsia="ru-RU"/>
        </w:rPr>
      </w:pPr>
    </w:p>
    <w:p w:rsidR="009F21E5" w:rsidRPr="007E055A" w:rsidRDefault="009F21E5" w:rsidP="009F21E5">
      <w:pPr>
        <w:spacing w:after="0" w:line="240" w:lineRule="auto"/>
        <w:rPr>
          <w:rFonts w:ascii="Times New Roman" w:eastAsia="Times New Roman" w:hAnsi="Times New Roman" w:cs="Sylfaen"/>
          <w:color w:val="000000"/>
          <w:lang w:eastAsia="ru-RU"/>
        </w:rPr>
      </w:pPr>
    </w:p>
    <w:p w:rsidR="009F21E5" w:rsidRPr="007E055A" w:rsidRDefault="000D0691" w:rsidP="007E055A">
      <w:pPr>
        <w:widowControl w:val="0"/>
        <w:autoSpaceDE w:val="0"/>
        <w:autoSpaceDN w:val="0"/>
        <w:adjustRightInd w:val="0"/>
        <w:spacing w:after="0" w:line="240" w:lineRule="auto"/>
        <w:jc w:val="center"/>
        <w:rPr>
          <w:rFonts w:ascii="Times New Roman" w:hAnsi="Times New Roman"/>
          <w:b/>
          <w:sz w:val="20"/>
          <w:szCs w:val="20"/>
          <w:u w:val="single"/>
        </w:rPr>
      </w:pPr>
      <w:r>
        <w:rPr>
          <w:rFonts w:ascii="Times New Roman" w:hAnsi="Times New Roman"/>
          <w:b/>
          <w:sz w:val="20"/>
          <w:szCs w:val="20"/>
          <w:u w:val="single"/>
        </w:rPr>
        <w:t>КОНТРОЛЬНЫЕ НОРМАТИВЫ ДЛЯ ГРУППЫ СПОРТИВНОГО</w:t>
      </w:r>
      <w:r w:rsidR="009F21E5" w:rsidRPr="007E055A">
        <w:rPr>
          <w:rFonts w:ascii="Times New Roman" w:hAnsi="Times New Roman"/>
          <w:b/>
          <w:sz w:val="20"/>
          <w:szCs w:val="20"/>
          <w:u w:val="single"/>
        </w:rPr>
        <w:t>СОВ</w:t>
      </w:r>
      <w:r>
        <w:rPr>
          <w:rFonts w:ascii="Times New Roman" w:hAnsi="Times New Roman"/>
          <w:b/>
          <w:sz w:val="20"/>
          <w:szCs w:val="20"/>
          <w:u w:val="single"/>
        </w:rPr>
        <w:t xml:space="preserve">ЕРШЕНСТВОВАНИЯ </w:t>
      </w:r>
    </w:p>
    <w:p w:rsidR="009F21E5" w:rsidRPr="007E055A" w:rsidRDefault="009F21E5" w:rsidP="007E055A">
      <w:pPr>
        <w:widowControl w:val="0"/>
        <w:autoSpaceDE w:val="0"/>
        <w:autoSpaceDN w:val="0"/>
        <w:adjustRightInd w:val="0"/>
        <w:spacing w:after="0" w:line="240" w:lineRule="auto"/>
        <w:jc w:val="center"/>
        <w:rPr>
          <w:rFonts w:ascii="Times New Roman" w:hAnsi="Times New Roman"/>
          <w:u w:val="single"/>
        </w:rPr>
      </w:pPr>
    </w:p>
    <w:tbl>
      <w:tblPr>
        <w:tblW w:w="10349" w:type="dxa"/>
        <w:tblInd w:w="-891" w:type="dxa"/>
        <w:tblLayout w:type="fixed"/>
        <w:tblCellMar>
          <w:top w:w="75" w:type="dxa"/>
          <w:left w:w="0" w:type="dxa"/>
          <w:bottom w:w="75" w:type="dxa"/>
          <w:right w:w="0" w:type="dxa"/>
        </w:tblCellMar>
        <w:tblLook w:val="0000"/>
      </w:tblPr>
      <w:tblGrid>
        <w:gridCol w:w="1986"/>
        <w:gridCol w:w="2409"/>
        <w:gridCol w:w="2410"/>
        <w:gridCol w:w="3544"/>
      </w:tblGrid>
      <w:tr w:rsidR="009F21E5" w:rsidRPr="007E055A" w:rsidTr="009F21E5">
        <w:tc>
          <w:tcPr>
            <w:tcW w:w="1986"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F21E5" w:rsidRPr="007E055A" w:rsidRDefault="009F21E5" w:rsidP="009F21E5">
            <w:pPr>
              <w:widowControl w:val="0"/>
              <w:autoSpaceDE w:val="0"/>
              <w:autoSpaceDN w:val="0"/>
              <w:adjustRightInd w:val="0"/>
              <w:spacing w:after="0" w:line="240" w:lineRule="auto"/>
              <w:jc w:val="center"/>
              <w:rPr>
                <w:rFonts w:ascii="Times New Roman" w:hAnsi="Times New Roman"/>
              </w:rPr>
            </w:pPr>
            <w:r w:rsidRPr="007E055A">
              <w:rPr>
                <w:rFonts w:ascii="Times New Roman" w:hAnsi="Times New Roman"/>
              </w:rPr>
              <w:t>Развиваемое физическое качество</w:t>
            </w:r>
          </w:p>
        </w:tc>
        <w:tc>
          <w:tcPr>
            <w:tcW w:w="481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F21E5" w:rsidRPr="007E055A" w:rsidRDefault="009F21E5" w:rsidP="009F21E5">
            <w:pPr>
              <w:widowControl w:val="0"/>
              <w:autoSpaceDE w:val="0"/>
              <w:autoSpaceDN w:val="0"/>
              <w:adjustRightInd w:val="0"/>
              <w:spacing w:after="0" w:line="240" w:lineRule="auto"/>
              <w:jc w:val="center"/>
              <w:rPr>
                <w:rFonts w:ascii="Times New Roman" w:hAnsi="Times New Roman"/>
              </w:rPr>
            </w:pPr>
            <w:r w:rsidRPr="007E055A">
              <w:rPr>
                <w:rFonts w:ascii="Times New Roman" w:hAnsi="Times New Roman"/>
              </w:rPr>
              <w:t>Контрольные упражнения (тесты)</w:t>
            </w:r>
          </w:p>
        </w:tc>
        <w:tc>
          <w:tcPr>
            <w:tcW w:w="3544" w:type="dxa"/>
            <w:vMerge w:val="restart"/>
            <w:tcBorders>
              <w:top w:val="single" w:sz="4" w:space="0" w:color="auto"/>
              <w:left w:val="single" w:sz="4" w:space="0" w:color="auto"/>
              <w:right w:val="single" w:sz="4" w:space="0" w:color="auto"/>
            </w:tcBorders>
            <w:vAlign w:val="center"/>
          </w:tcPr>
          <w:p w:rsidR="009F21E5" w:rsidRPr="007E055A" w:rsidRDefault="009F21E5" w:rsidP="009F21E5">
            <w:pPr>
              <w:widowControl w:val="0"/>
              <w:autoSpaceDE w:val="0"/>
              <w:autoSpaceDN w:val="0"/>
              <w:adjustRightInd w:val="0"/>
              <w:spacing w:after="0" w:line="240" w:lineRule="auto"/>
              <w:jc w:val="center"/>
              <w:rPr>
                <w:rFonts w:ascii="Times New Roman" w:hAnsi="Times New Roman"/>
              </w:rPr>
            </w:pPr>
            <w:r w:rsidRPr="007E055A">
              <w:rPr>
                <w:rFonts w:ascii="Times New Roman" w:hAnsi="Times New Roman"/>
              </w:rPr>
              <w:t>Результат</w:t>
            </w:r>
          </w:p>
        </w:tc>
      </w:tr>
      <w:tr w:rsidR="009F21E5" w:rsidRPr="007E055A" w:rsidTr="009F21E5">
        <w:tc>
          <w:tcPr>
            <w:tcW w:w="1986"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F21E5" w:rsidRPr="007E055A" w:rsidRDefault="009F21E5" w:rsidP="009F21E5">
            <w:pPr>
              <w:widowControl w:val="0"/>
              <w:autoSpaceDE w:val="0"/>
              <w:autoSpaceDN w:val="0"/>
              <w:adjustRightInd w:val="0"/>
              <w:spacing w:after="0" w:line="240" w:lineRule="auto"/>
              <w:ind w:firstLine="540"/>
              <w:jc w:val="both"/>
              <w:rPr>
                <w:rFonts w:ascii="Times New Roman" w:hAnsi="Times New Roman"/>
              </w:rPr>
            </w:pPr>
          </w:p>
        </w:tc>
        <w:tc>
          <w:tcPr>
            <w:tcW w:w="24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F21E5" w:rsidRPr="007E055A" w:rsidRDefault="009F21E5" w:rsidP="009F21E5">
            <w:pPr>
              <w:widowControl w:val="0"/>
              <w:autoSpaceDE w:val="0"/>
              <w:autoSpaceDN w:val="0"/>
              <w:adjustRightInd w:val="0"/>
              <w:spacing w:after="0" w:line="240" w:lineRule="auto"/>
              <w:jc w:val="center"/>
              <w:rPr>
                <w:rFonts w:ascii="Times New Roman" w:hAnsi="Times New Roman"/>
              </w:rPr>
            </w:pPr>
            <w:r w:rsidRPr="007E055A">
              <w:rPr>
                <w:rFonts w:ascii="Times New Roman" w:hAnsi="Times New Roman"/>
              </w:rPr>
              <w:t>юноши</w:t>
            </w:r>
          </w:p>
        </w:tc>
        <w:tc>
          <w:tcPr>
            <w:tcW w:w="24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F21E5" w:rsidRPr="007E055A" w:rsidRDefault="009F21E5" w:rsidP="009F21E5">
            <w:pPr>
              <w:widowControl w:val="0"/>
              <w:autoSpaceDE w:val="0"/>
              <w:autoSpaceDN w:val="0"/>
              <w:adjustRightInd w:val="0"/>
              <w:spacing w:after="0" w:line="240" w:lineRule="auto"/>
              <w:jc w:val="center"/>
              <w:rPr>
                <w:rFonts w:ascii="Times New Roman" w:hAnsi="Times New Roman"/>
              </w:rPr>
            </w:pPr>
            <w:r w:rsidRPr="007E055A">
              <w:rPr>
                <w:rFonts w:ascii="Times New Roman" w:hAnsi="Times New Roman"/>
              </w:rPr>
              <w:t>девушки</w:t>
            </w:r>
          </w:p>
        </w:tc>
        <w:tc>
          <w:tcPr>
            <w:tcW w:w="3544" w:type="dxa"/>
            <w:vMerge/>
            <w:tcBorders>
              <w:left w:val="single" w:sz="4" w:space="0" w:color="auto"/>
              <w:bottom w:val="single" w:sz="4" w:space="0" w:color="auto"/>
              <w:right w:val="single" w:sz="4" w:space="0" w:color="auto"/>
            </w:tcBorders>
          </w:tcPr>
          <w:p w:rsidR="009F21E5" w:rsidRPr="007E055A" w:rsidRDefault="009F21E5" w:rsidP="009F21E5">
            <w:pPr>
              <w:widowControl w:val="0"/>
              <w:autoSpaceDE w:val="0"/>
              <w:autoSpaceDN w:val="0"/>
              <w:adjustRightInd w:val="0"/>
              <w:spacing w:after="0" w:line="240" w:lineRule="auto"/>
              <w:jc w:val="center"/>
              <w:rPr>
                <w:rFonts w:ascii="Times New Roman" w:hAnsi="Times New Roman"/>
              </w:rPr>
            </w:pPr>
          </w:p>
        </w:tc>
      </w:tr>
      <w:tr w:rsidR="009F21E5" w:rsidRPr="007E055A" w:rsidTr="009F21E5">
        <w:tc>
          <w:tcPr>
            <w:tcW w:w="19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F21E5" w:rsidRPr="007E055A" w:rsidRDefault="009F21E5" w:rsidP="009F21E5">
            <w:pPr>
              <w:widowControl w:val="0"/>
              <w:autoSpaceDE w:val="0"/>
              <w:autoSpaceDN w:val="0"/>
              <w:adjustRightInd w:val="0"/>
              <w:spacing w:after="0" w:line="240" w:lineRule="auto"/>
              <w:jc w:val="center"/>
              <w:rPr>
                <w:rFonts w:ascii="Times New Roman" w:hAnsi="Times New Roman"/>
              </w:rPr>
            </w:pPr>
            <w:r w:rsidRPr="007E055A">
              <w:rPr>
                <w:rFonts w:ascii="Times New Roman" w:hAnsi="Times New Roman"/>
              </w:rPr>
              <w:t>1</w:t>
            </w:r>
          </w:p>
        </w:tc>
        <w:tc>
          <w:tcPr>
            <w:tcW w:w="24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F21E5" w:rsidRPr="007E055A" w:rsidRDefault="009F21E5" w:rsidP="009F21E5">
            <w:pPr>
              <w:widowControl w:val="0"/>
              <w:autoSpaceDE w:val="0"/>
              <w:autoSpaceDN w:val="0"/>
              <w:adjustRightInd w:val="0"/>
              <w:spacing w:after="0" w:line="240" w:lineRule="auto"/>
              <w:jc w:val="center"/>
              <w:rPr>
                <w:rFonts w:ascii="Times New Roman" w:hAnsi="Times New Roman"/>
              </w:rPr>
            </w:pPr>
            <w:r w:rsidRPr="007E055A">
              <w:rPr>
                <w:rFonts w:ascii="Times New Roman" w:hAnsi="Times New Roman"/>
              </w:rPr>
              <w:t>2</w:t>
            </w:r>
          </w:p>
        </w:tc>
        <w:tc>
          <w:tcPr>
            <w:tcW w:w="24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F21E5" w:rsidRPr="007E055A" w:rsidRDefault="009F21E5" w:rsidP="009F21E5">
            <w:pPr>
              <w:widowControl w:val="0"/>
              <w:autoSpaceDE w:val="0"/>
              <w:autoSpaceDN w:val="0"/>
              <w:adjustRightInd w:val="0"/>
              <w:spacing w:after="0" w:line="240" w:lineRule="auto"/>
              <w:jc w:val="center"/>
              <w:rPr>
                <w:rFonts w:ascii="Times New Roman" w:hAnsi="Times New Roman"/>
              </w:rPr>
            </w:pPr>
            <w:r w:rsidRPr="007E055A">
              <w:rPr>
                <w:rFonts w:ascii="Times New Roman" w:hAnsi="Times New Roman"/>
              </w:rPr>
              <w:t>3</w:t>
            </w:r>
          </w:p>
        </w:tc>
        <w:tc>
          <w:tcPr>
            <w:tcW w:w="3544" w:type="dxa"/>
            <w:tcBorders>
              <w:top w:val="single" w:sz="4" w:space="0" w:color="auto"/>
              <w:left w:val="single" w:sz="4" w:space="0" w:color="auto"/>
              <w:bottom w:val="single" w:sz="4" w:space="0" w:color="auto"/>
              <w:right w:val="single" w:sz="4" w:space="0" w:color="auto"/>
            </w:tcBorders>
          </w:tcPr>
          <w:p w:rsidR="009F21E5" w:rsidRPr="007E055A" w:rsidRDefault="009F21E5" w:rsidP="009F21E5">
            <w:pPr>
              <w:widowControl w:val="0"/>
              <w:autoSpaceDE w:val="0"/>
              <w:autoSpaceDN w:val="0"/>
              <w:adjustRightInd w:val="0"/>
              <w:spacing w:after="0" w:line="240" w:lineRule="auto"/>
              <w:jc w:val="center"/>
              <w:rPr>
                <w:rFonts w:ascii="Times New Roman" w:hAnsi="Times New Roman"/>
              </w:rPr>
            </w:pPr>
          </w:p>
        </w:tc>
      </w:tr>
      <w:tr w:rsidR="009F21E5" w:rsidRPr="007E055A" w:rsidTr="009F21E5">
        <w:tc>
          <w:tcPr>
            <w:tcW w:w="1986" w:type="dxa"/>
            <w:vMerge w:val="restart"/>
            <w:tcBorders>
              <w:top w:val="single" w:sz="4" w:space="0" w:color="auto"/>
              <w:left w:val="single" w:sz="4" w:space="0" w:color="auto"/>
              <w:right w:val="single" w:sz="4" w:space="0" w:color="auto"/>
            </w:tcBorders>
            <w:tcMar>
              <w:top w:w="62" w:type="dxa"/>
              <w:left w:w="102" w:type="dxa"/>
              <w:bottom w:w="102" w:type="dxa"/>
              <w:right w:w="62" w:type="dxa"/>
            </w:tcMar>
          </w:tcPr>
          <w:p w:rsidR="009F21E5" w:rsidRPr="007E055A" w:rsidRDefault="009F21E5" w:rsidP="009F21E5">
            <w:pPr>
              <w:widowControl w:val="0"/>
              <w:autoSpaceDE w:val="0"/>
              <w:autoSpaceDN w:val="0"/>
              <w:adjustRightInd w:val="0"/>
              <w:spacing w:after="0" w:line="240" w:lineRule="auto"/>
              <w:rPr>
                <w:rFonts w:ascii="Times New Roman" w:hAnsi="Times New Roman"/>
              </w:rPr>
            </w:pPr>
            <w:r w:rsidRPr="007E055A">
              <w:rPr>
                <w:rFonts w:ascii="Times New Roman" w:hAnsi="Times New Roman"/>
              </w:rPr>
              <w:t>Скоростно-силовые качества</w:t>
            </w:r>
          </w:p>
        </w:tc>
        <w:tc>
          <w:tcPr>
            <w:tcW w:w="2409" w:type="dxa"/>
            <w:tcBorders>
              <w:top w:val="single" w:sz="4" w:space="0" w:color="auto"/>
              <w:left w:val="single" w:sz="4" w:space="0" w:color="auto"/>
              <w:right w:val="single" w:sz="4" w:space="0" w:color="auto"/>
            </w:tcBorders>
            <w:tcMar>
              <w:top w:w="62" w:type="dxa"/>
              <w:left w:w="102" w:type="dxa"/>
              <w:bottom w:w="102" w:type="dxa"/>
              <w:right w:w="62" w:type="dxa"/>
            </w:tcMar>
            <w:vAlign w:val="center"/>
          </w:tcPr>
          <w:p w:rsidR="009F21E5" w:rsidRPr="007E055A" w:rsidRDefault="009F21E5" w:rsidP="009F21E5">
            <w:pPr>
              <w:widowControl w:val="0"/>
              <w:autoSpaceDE w:val="0"/>
              <w:autoSpaceDN w:val="0"/>
              <w:adjustRightInd w:val="0"/>
              <w:spacing w:after="0" w:line="240" w:lineRule="auto"/>
              <w:rPr>
                <w:rFonts w:ascii="Times New Roman" w:hAnsi="Times New Roman"/>
              </w:rPr>
            </w:pPr>
            <w:r w:rsidRPr="007E055A">
              <w:rPr>
                <w:rFonts w:ascii="Times New Roman" w:hAnsi="Times New Roman"/>
              </w:rPr>
              <w:t>Прыжок в длину с места (не менее 190 см)</w:t>
            </w:r>
          </w:p>
        </w:tc>
        <w:tc>
          <w:tcPr>
            <w:tcW w:w="2410" w:type="dxa"/>
            <w:tcBorders>
              <w:top w:val="single" w:sz="4" w:space="0" w:color="auto"/>
              <w:left w:val="single" w:sz="4" w:space="0" w:color="auto"/>
              <w:right w:val="single" w:sz="4" w:space="0" w:color="auto"/>
            </w:tcBorders>
            <w:tcMar>
              <w:top w:w="62" w:type="dxa"/>
              <w:left w:w="102" w:type="dxa"/>
              <w:bottom w:w="102" w:type="dxa"/>
              <w:right w:w="62" w:type="dxa"/>
            </w:tcMar>
            <w:vAlign w:val="center"/>
          </w:tcPr>
          <w:p w:rsidR="009F21E5" w:rsidRPr="007E055A" w:rsidRDefault="009F21E5" w:rsidP="009F21E5">
            <w:pPr>
              <w:widowControl w:val="0"/>
              <w:autoSpaceDE w:val="0"/>
              <w:autoSpaceDN w:val="0"/>
              <w:adjustRightInd w:val="0"/>
              <w:spacing w:after="0" w:line="240" w:lineRule="auto"/>
              <w:rPr>
                <w:rFonts w:ascii="Times New Roman" w:hAnsi="Times New Roman"/>
              </w:rPr>
            </w:pPr>
            <w:r w:rsidRPr="007E055A">
              <w:rPr>
                <w:rFonts w:ascii="Times New Roman" w:hAnsi="Times New Roman"/>
              </w:rPr>
              <w:t>Прыжок в длину с места (не менее 180 см)</w:t>
            </w:r>
          </w:p>
        </w:tc>
        <w:tc>
          <w:tcPr>
            <w:tcW w:w="3544" w:type="dxa"/>
            <w:tcBorders>
              <w:top w:val="single" w:sz="4" w:space="0" w:color="auto"/>
              <w:left w:val="single" w:sz="4" w:space="0" w:color="auto"/>
              <w:right w:val="single" w:sz="4" w:space="0" w:color="auto"/>
            </w:tcBorders>
            <w:vAlign w:val="center"/>
          </w:tcPr>
          <w:p w:rsidR="009F21E5" w:rsidRPr="007E055A" w:rsidRDefault="009F21E5" w:rsidP="009F21E5">
            <w:pPr>
              <w:widowControl w:val="0"/>
              <w:autoSpaceDE w:val="0"/>
              <w:autoSpaceDN w:val="0"/>
              <w:adjustRightInd w:val="0"/>
              <w:spacing w:after="0" w:line="240" w:lineRule="auto"/>
              <w:ind w:firstLine="142"/>
              <w:rPr>
                <w:rFonts w:ascii="Times New Roman" w:hAnsi="Times New Roman"/>
              </w:rPr>
            </w:pPr>
          </w:p>
        </w:tc>
      </w:tr>
      <w:tr w:rsidR="009F21E5" w:rsidRPr="007E055A" w:rsidTr="009F21E5">
        <w:tc>
          <w:tcPr>
            <w:tcW w:w="1986" w:type="dxa"/>
            <w:vMerge/>
            <w:tcBorders>
              <w:top w:val="single" w:sz="4" w:space="0" w:color="auto"/>
              <w:left w:val="single" w:sz="4" w:space="0" w:color="auto"/>
              <w:right w:val="single" w:sz="4" w:space="0" w:color="auto"/>
            </w:tcBorders>
            <w:tcMar>
              <w:top w:w="62" w:type="dxa"/>
              <w:left w:w="102" w:type="dxa"/>
              <w:bottom w:w="102" w:type="dxa"/>
              <w:right w:w="62" w:type="dxa"/>
            </w:tcMar>
          </w:tcPr>
          <w:p w:rsidR="009F21E5" w:rsidRPr="007E055A" w:rsidRDefault="009F21E5" w:rsidP="009F21E5">
            <w:pPr>
              <w:widowControl w:val="0"/>
              <w:autoSpaceDE w:val="0"/>
              <w:autoSpaceDN w:val="0"/>
              <w:adjustRightInd w:val="0"/>
              <w:spacing w:after="0" w:line="240" w:lineRule="auto"/>
              <w:ind w:firstLine="540"/>
              <w:jc w:val="both"/>
              <w:rPr>
                <w:rFonts w:ascii="Times New Roman" w:hAnsi="Times New Roman"/>
              </w:rPr>
            </w:pPr>
          </w:p>
        </w:tc>
        <w:tc>
          <w:tcPr>
            <w:tcW w:w="2409" w:type="dxa"/>
            <w:tcBorders>
              <w:top w:val="single" w:sz="4" w:space="0" w:color="auto"/>
              <w:left w:val="single" w:sz="4" w:space="0" w:color="auto"/>
              <w:right w:val="single" w:sz="4" w:space="0" w:color="auto"/>
            </w:tcBorders>
            <w:tcMar>
              <w:top w:w="62" w:type="dxa"/>
              <w:left w:w="102" w:type="dxa"/>
              <w:bottom w:w="102" w:type="dxa"/>
              <w:right w:w="62" w:type="dxa"/>
            </w:tcMar>
            <w:vAlign w:val="center"/>
          </w:tcPr>
          <w:p w:rsidR="009F21E5" w:rsidRPr="007E055A" w:rsidRDefault="009F21E5" w:rsidP="009F21E5">
            <w:pPr>
              <w:widowControl w:val="0"/>
              <w:autoSpaceDE w:val="0"/>
              <w:autoSpaceDN w:val="0"/>
              <w:adjustRightInd w:val="0"/>
              <w:spacing w:after="0" w:line="240" w:lineRule="auto"/>
              <w:rPr>
                <w:rFonts w:ascii="Times New Roman" w:hAnsi="Times New Roman"/>
              </w:rPr>
            </w:pPr>
            <w:r w:rsidRPr="007E055A">
              <w:rPr>
                <w:rFonts w:ascii="Times New Roman" w:hAnsi="Times New Roman"/>
              </w:rPr>
              <w:t>Прыжки с вращением скакалки вперед</w:t>
            </w:r>
          </w:p>
        </w:tc>
        <w:tc>
          <w:tcPr>
            <w:tcW w:w="2410" w:type="dxa"/>
            <w:tcBorders>
              <w:top w:val="single" w:sz="4" w:space="0" w:color="auto"/>
              <w:left w:val="single" w:sz="4" w:space="0" w:color="auto"/>
              <w:right w:val="single" w:sz="4" w:space="0" w:color="auto"/>
            </w:tcBorders>
            <w:tcMar>
              <w:top w:w="62" w:type="dxa"/>
              <w:left w:w="102" w:type="dxa"/>
              <w:bottom w:w="102" w:type="dxa"/>
              <w:right w:w="62" w:type="dxa"/>
            </w:tcMar>
            <w:vAlign w:val="center"/>
          </w:tcPr>
          <w:p w:rsidR="009F21E5" w:rsidRPr="007E055A" w:rsidRDefault="009F21E5" w:rsidP="009F21E5">
            <w:pPr>
              <w:widowControl w:val="0"/>
              <w:autoSpaceDE w:val="0"/>
              <w:autoSpaceDN w:val="0"/>
              <w:adjustRightInd w:val="0"/>
              <w:spacing w:after="0" w:line="240" w:lineRule="auto"/>
              <w:rPr>
                <w:rFonts w:ascii="Times New Roman" w:hAnsi="Times New Roman"/>
              </w:rPr>
            </w:pPr>
            <w:r w:rsidRPr="007E055A">
              <w:rPr>
                <w:rFonts w:ascii="Times New Roman" w:hAnsi="Times New Roman"/>
              </w:rPr>
              <w:t>Прыжки с вращением скакалки вперед</w:t>
            </w:r>
          </w:p>
        </w:tc>
        <w:tc>
          <w:tcPr>
            <w:tcW w:w="3544" w:type="dxa"/>
            <w:tcBorders>
              <w:top w:val="single" w:sz="4" w:space="0" w:color="auto"/>
              <w:left w:val="single" w:sz="4" w:space="0" w:color="auto"/>
              <w:right w:val="single" w:sz="4" w:space="0" w:color="auto"/>
            </w:tcBorders>
            <w:vAlign w:val="center"/>
          </w:tcPr>
          <w:p w:rsidR="009F21E5" w:rsidRPr="007E055A" w:rsidRDefault="009F21E5" w:rsidP="009F21E5">
            <w:pPr>
              <w:widowControl w:val="0"/>
              <w:autoSpaceDE w:val="0"/>
              <w:autoSpaceDN w:val="0"/>
              <w:adjustRightInd w:val="0"/>
              <w:spacing w:after="0" w:line="240" w:lineRule="auto"/>
              <w:ind w:firstLine="142"/>
              <w:rPr>
                <w:rFonts w:ascii="Times New Roman" w:hAnsi="Times New Roman"/>
              </w:rPr>
            </w:pPr>
            <w:r w:rsidRPr="007E055A">
              <w:rPr>
                <w:rFonts w:ascii="Times New Roman" w:hAnsi="Times New Roman"/>
              </w:rPr>
              <w:t>Не менее 160 прыжков за минуту</w:t>
            </w:r>
          </w:p>
        </w:tc>
      </w:tr>
      <w:tr w:rsidR="009F21E5" w:rsidRPr="007E055A" w:rsidTr="009F21E5">
        <w:tc>
          <w:tcPr>
            <w:tcW w:w="1986" w:type="dxa"/>
            <w:vMerge/>
            <w:tcBorders>
              <w:top w:val="single" w:sz="4" w:space="0" w:color="auto"/>
              <w:left w:val="single" w:sz="4" w:space="0" w:color="auto"/>
              <w:right w:val="single" w:sz="4" w:space="0" w:color="auto"/>
            </w:tcBorders>
            <w:tcMar>
              <w:top w:w="62" w:type="dxa"/>
              <w:left w:w="102" w:type="dxa"/>
              <w:bottom w:w="102" w:type="dxa"/>
              <w:right w:w="62" w:type="dxa"/>
            </w:tcMar>
          </w:tcPr>
          <w:p w:rsidR="009F21E5" w:rsidRPr="007E055A" w:rsidRDefault="009F21E5" w:rsidP="009F21E5">
            <w:pPr>
              <w:widowControl w:val="0"/>
              <w:autoSpaceDE w:val="0"/>
              <w:autoSpaceDN w:val="0"/>
              <w:adjustRightInd w:val="0"/>
              <w:spacing w:after="0" w:line="240" w:lineRule="auto"/>
              <w:ind w:firstLine="540"/>
              <w:jc w:val="both"/>
              <w:rPr>
                <w:rFonts w:ascii="Times New Roman" w:hAnsi="Times New Roman"/>
              </w:rPr>
            </w:pPr>
          </w:p>
        </w:tc>
        <w:tc>
          <w:tcPr>
            <w:tcW w:w="2409" w:type="dxa"/>
            <w:tcBorders>
              <w:top w:val="single" w:sz="4" w:space="0" w:color="auto"/>
              <w:left w:val="single" w:sz="4" w:space="0" w:color="auto"/>
              <w:right w:val="single" w:sz="4" w:space="0" w:color="auto"/>
            </w:tcBorders>
            <w:tcMar>
              <w:top w:w="62" w:type="dxa"/>
              <w:left w:w="102" w:type="dxa"/>
              <w:bottom w:w="102" w:type="dxa"/>
              <w:right w:w="62" w:type="dxa"/>
            </w:tcMar>
          </w:tcPr>
          <w:p w:rsidR="009F21E5" w:rsidRPr="007E055A" w:rsidRDefault="009F21E5" w:rsidP="009F21E5">
            <w:pPr>
              <w:widowControl w:val="0"/>
              <w:autoSpaceDE w:val="0"/>
              <w:autoSpaceDN w:val="0"/>
              <w:adjustRightInd w:val="0"/>
              <w:spacing w:after="0" w:line="240" w:lineRule="auto"/>
              <w:rPr>
                <w:rFonts w:ascii="Times New Roman" w:hAnsi="Times New Roman"/>
              </w:rPr>
            </w:pPr>
            <w:r w:rsidRPr="007E055A">
              <w:rPr>
                <w:rFonts w:ascii="Times New Roman" w:hAnsi="Times New Roman"/>
              </w:rPr>
              <w:t xml:space="preserve">«Складка» из </w:t>
            </w:r>
            <w:proofErr w:type="gramStart"/>
            <w:r w:rsidRPr="007E055A">
              <w:rPr>
                <w:rFonts w:ascii="Times New Roman" w:hAnsi="Times New Roman"/>
              </w:rPr>
              <w:t>положения</w:t>
            </w:r>
            <w:proofErr w:type="gramEnd"/>
            <w:r w:rsidRPr="007E055A">
              <w:rPr>
                <w:rFonts w:ascii="Times New Roman" w:hAnsi="Times New Roman"/>
              </w:rPr>
              <w:t xml:space="preserve"> лежа на спине</w:t>
            </w:r>
          </w:p>
        </w:tc>
        <w:tc>
          <w:tcPr>
            <w:tcW w:w="2410" w:type="dxa"/>
            <w:tcBorders>
              <w:top w:val="single" w:sz="4" w:space="0" w:color="auto"/>
              <w:left w:val="single" w:sz="4" w:space="0" w:color="auto"/>
              <w:right w:val="single" w:sz="4" w:space="0" w:color="auto"/>
            </w:tcBorders>
            <w:tcMar>
              <w:top w:w="62" w:type="dxa"/>
              <w:left w:w="102" w:type="dxa"/>
              <w:bottom w:w="102" w:type="dxa"/>
              <w:right w:w="62" w:type="dxa"/>
            </w:tcMar>
          </w:tcPr>
          <w:p w:rsidR="009F21E5" w:rsidRPr="007E055A" w:rsidRDefault="009F21E5" w:rsidP="009F21E5">
            <w:pPr>
              <w:widowControl w:val="0"/>
              <w:autoSpaceDE w:val="0"/>
              <w:autoSpaceDN w:val="0"/>
              <w:adjustRightInd w:val="0"/>
              <w:spacing w:after="0" w:line="240" w:lineRule="auto"/>
              <w:rPr>
                <w:rFonts w:ascii="Times New Roman" w:hAnsi="Times New Roman"/>
              </w:rPr>
            </w:pPr>
            <w:r w:rsidRPr="007E055A">
              <w:rPr>
                <w:rFonts w:ascii="Times New Roman" w:hAnsi="Times New Roman"/>
              </w:rPr>
              <w:t xml:space="preserve">«Складка» из </w:t>
            </w:r>
            <w:proofErr w:type="gramStart"/>
            <w:r w:rsidRPr="007E055A">
              <w:rPr>
                <w:rFonts w:ascii="Times New Roman" w:hAnsi="Times New Roman"/>
              </w:rPr>
              <w:t>положения</w:t>
            </w:r>
            <w:proofErr w:type="gramEnd"/>
            <w:r w:rsidRPr="007E055A">
              <w:rPr>
                <w:rFonts w:ascii="Times New Roman" w:hAnsi="Times New Roman"/>
              </w:rPr>
              <w:t xml:space="preserve"> лежа на спине</w:t>
            </w:r>
          </w:p>
        </w:tc>
        <w:tc>
          <w:tcPr>
            <w:tcW w:w="3544" w:type="dxa"/>
            <w:tcBorders>
              <w:top w:val="single" w:sz="4" w:space="0" w:color="auto"/>
              <w:left w:val="single" w:sz="4" w:space="0" w:color="auto"/>
              <w:right w:val="single" w:sz="4" w:space="0" w:color="auto"/>
            </w:tcBorders>
            <w:vAlign w:val="center"/>
          </w:tcPr>
          <w:p w:rsidR="009F21E5" w:rsidRPr="007E055A" w:rsidRDefault="009F21E5" w:rsidP="009F21E5">
            <w:pPr>
              <w:widowControl w:val="0"/>
              <w:autoSpaceDE w:val="0"/>
              <w:autoSpaceDN w:val="0"/>
              <w:adjustRightInd w:val="0"/>
              <w:spacing w:after="0" w:line="240" w:lineRule="auto"/>
              <w:ind w:firstLine="142"/>
              <w:rPr>
                <w:rFonts w:ascii="Times New Roman" w:hAnsi="Times New Roman"/>
              </w:rPr>
            </w:pPr>
            <w:r w:rsidRPr="007E055A">
              <w:rPr>
                <w:rFonts w:ascii="Times New Roman" w:hAnsi="Times New Roman"/>
              </w:rPr>
              <w:t>Не менее 20 раз</w:t>
            </w:r>
          </w:p>
        </w:tc>
      </w:tr>
      <w:tr w:rsidR="009F21E5" w:rsidRPr="007E055A" w:rsidTr="009F21E5">
        <w:tc>
          <w:tcPr>
            <w:tcW w:w="1986"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F21E5" w:rsidRPr="007E055A" w:rsidRDefault="009F21E5" w:rsidP="009F21E5">
            <w:pPr>
              <w:widowControl w:val="0"/>
              <w:autoSpaceDE w:val="0"/>
              <w:autoSpaceDN w:val="0"/>
              <w:adjustRightInd w:val="0"/>
              <w:spacing w:after="0" w:line="240" w:lineRule="auto"/>
              <w:rPr>
                <w:rFonts w:ascii="Times New Roman" w:hAnsi="Times New Roman"/>
              </w:rPr>
            </w:pPr>
            <w:r w:rsidRPr="007E055A">
              <w:rPr>
                <w:rFonts w:ascii="Times New Roman" w:hAnsi="Times New Roman"/>
              </w:rPr>
              <w:t>Сила</w:t>
            </w:r>
          </w:p>
        </w:tc>
        <w:tc>
          <w:tcPr>
            <w:tcW w:w="2409" w:type="dxa"/>
            <w:tcBorders>
              <w:top w:val="single" w:sz="4" w:space="0" w:color="auto"/>
              <w:left w:val="single" w:sz="4" w:space="0" w:color="auto"/>
              <w:right w:val="single" w:sz="4" w:space="0" w:color="auto"/>
            </w:tcBorders>
            <w:tcMar>
              <w:top w:w="62" w:type="dxa"/>
              <w:left w:w="102" w:type="dxa"/>
              <w:bottom w:w="102" w:type="dxa"/>
              <w:right w:w="62" w:type="dxa"/>
            </w:tcMar>
          </w:tcPr>
          <w:p w:rsidR="009F21E5" w:rsidRPr="007E055A" w:rsidRDefault="009F21E5" w:rsidP="009F21E5">
            <w:pPr>
              <w:pStyle w:val="a7"/>
              <w:snapToGrid w:val="0"/>
              <w:rPr>
                <w:sz w:val="22"/>
                <w:szCs w:val="22"/>
              </w:rPr>
            </w:pPr>
            <w:r w:rsidRPr="007E055A">
              <w:rPr>
                <w:sz w:val="22"/>
                <w:szCs w:val="22"/>
              </w:rPr>
              <w:t>Из положения «угол» на гимнастической стенке, поднимание ног в положение «высокий угол» (не менее 15 раз)</w:t>
            </w:r>
          </w:p>
        </w:tc>
        <w:tc>
          <w:tcPr>
            <w:tcW w:w="2410" w:type="dxa"/>
            <w:tcBorders>
              <w:top w:val="single" w:sz="4" w:space="0" w:color="auto"/>
              <w:left w:val="single" w:sz="4" w:space="0" w:color="auto"/>
              <w:right w:val="single" w:sz="4" w:space="0" w:color="auto"/>
            </w:tcBorders>
            <w:tcMar>
              <w:top w:w="62" w:type="dxa"/>
              <w:left w:w="102" w:type="dxa"/>
              <w:bottom w:w="102" w:type="dxa"/>
              <w:right w:w="62" w:type="dxa"/>
            </w:tcMar>
          </w:tcPr>
          <w:p w:rsidR="009F21E5" w:rsidRPr="007E055A" w:rsidRDefault="009F21E5" w:rsidP="009F21E5">
            <w:pPr>
              <w:pStyle w:val="a7"/>
              <w:snapToGrid w:val="0"/>
              <w:rPr>
                <w:sz w:val="22"/>
                <w:szCs w:val="22"/>
              </w:rPr>
            </w:pPr>
            <w:r w:rsidRPr="007E055A">
              <w:rPr>
                <w:sz w:val="22"/>
                <w:szCs w:val="22"/>
              </w:rPr>
              <w:t xml:space="preserve">Из положения «угол» на гимнастической стенке, поднимание ног в положение «высокий угол» (не менее 10 раз) </w:t>
            </w:r>
          </w:p>
        </w:tc>
        <w:tc>
          <w:tcPr>
            <w:tcW w:w="3544" w:type="dxa"/>
            <w:tcBorders>
              <w:top w:val="single" w:sz="4" w:space="0" w:color="auto"/>
              <w:left w:val="single" w:sz="4" w:space="0" w:color="auto"/>
              <w:right w:val="single" w:sz="4" w:space="0" w:color="auto"/>
            </w:tcBorders>
          </w:tcPr>
          <w:p w:rsidR="009F21E5" w:rsidRPr="007E055A" w:rsidRDefault="009F21E5" w:rsidP="009F21E5">
            <w:pPr>
              <w:pStyle w:val="a7"/>
              <w:snapToGrid w:val="0"/>
              <w:ind w:firstLine="142"/>
              <w:rPr>
                <w:sz w:val="22"/>
                <w:szCs w:val="22"/>
              </w:rPr>
            </w:pPr>
          </w:p>
        </w:tc>
      </w:tr>
      <w:tr w:rsidR="009F21E5" w:rsidRPr="007E055A" w:rsidTr="009F21E5">
        <w:tc>
          <w:tcPr>
            <w:tcW w:w="1986"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F21E5" w:rsidRPr="007E055A" w:rsidRDefault="009F21E5" w:rsidP="009F21E5">
            <w:pPr>
              <w:widowControl w:val="0"/>
              <w:autoSpaceDE w:val="0"/>
              <w:autoSpaceDN w:val="0"/>
              <w:adjustRightInd w:val="0"/>
              <w:spacing w:after="0" w:line="240" w:lineRule="auto"/>
              <w:ind w:firstLine="540"/>
              <w:jc w:val="both"/>
              <w:rPr>
                <w:rFonts w:ascii="Times New Roman" w:hAnsi="Times New Roman"/>
              </w:rPr>
            </w:pPr>
          </w:p>
        </w:tc>
        <w:tc>
          <w:tcPr>
            <w:tcW w:w="2409" w:type="dxa"/>
            <w:tcBorders>
              <w:top w:val="single" w:sz="4" w:space="0" w:color="auto"/>
              <w:left w:val="single" w:sz="4" w:space="0" w:color="auto"/>
              <w:right w:val="single" w:sz="4" w:space="0" w:color="auto"/>
            </w:tcBorders>
            <w:tcMar>
              <w:top w:w="62" w:type="dxa"/>
              <w:left w:w="102" w:type="dxa"/>
              <w:bottom w:w="102" w:type="dxa"/>
              <w:right w:w="62" w:type="dxa"/>
            </w:tcMar>
          </w:tcPr>
          <w:p w:rsidR="009F21E5" w:rsidRPr="007E055A" w:rsidRDefault="009F21E5" w:rsidP="009F21E5">
            <w:pPr>
              <w:pStyle w:val="a7"/>
              <w:snapToGrid w:val="0"/>
              <w:rPr>
                <w:sz w:val="22"/>
                <w:szCs w:val="22"/>
              </w:rPr>
            </w:pPr>
            <w:r w:rsidRPr="007E055A">
              <w:rPr>
                <w:sz w:val="22"/>
                <w:szCs w:val="22"/>
              </w:rPr>
              <w:t xml:space="preserve">Подтягивание из виса на перекладине </w:t>
            </w:r>
          </w:p>
          <w:p w:rsidR="009F21E5" w:rsidRPr="007E055A" w:rsidRDefault="009F21E5" w:rsidP="009F21E5">
            <w:pPr>
              <w:pStyle w:val="a7"/>
              <w:snapToGrid w:val="0"/>
              <w:rPr>
                <w:sz w:val="22"/>
                <w:szCs w:val="22"/>
              </w:rPr>
            </w:pPr>
            <w:r w:rsidRPr="007E055A">
              <w:rPr>
                <w:sz w:val="22"/>
                <w:szCs w:val="22"/>
              </w:rPr>
              <w:t>(не менее 15 раз)</w:t>
            </w:r>
          </w:p>
        </w:tc>
        <w:tc>
          <w:tcPr>
            <w:tcW w:w="2410" w:type="dxa"/>
            <w:tcBorders>
              <w:top w:val="single" w:sz="4" w:space="0" w:color="auto"/>
              <w:left w:val="single" w:sz="4" w:space="0" w:color="auto"/>
              <w:right w:val="single" w:sz="4" w:space="0" w:color="auto"/>
            </w:tcBorders>
            <w:tcMar>
              <w:top w:w="62" w:type="dxa"/>
              <w:left w:w="102" w:type="dxa"/>
              <w:bottom w:w="102" w:type="dxa"/>
              <w:right w:w="62" w:type="dxa"/>
            </w:tcMar>
          </w:tcPr>
          <w:p w:rsidR="009F21E5" w:rsidRPr="007E055A" w:rsidRDefault="009F21E5" w:rsidP="009F21E5">
            <w:pPr>
              <w:pStyle w:val="a7"/>
              <w:snapToGrid w:val="0"/>
              <w:rPr>
                <w:sz w:val="22"/>
                <w:szCs w:val="22"/>
              </w:rPr>
            </w:pPr>
            <w:r w:rsidRPr="007E055A">
              <w:rPr>
                <w:sz w:val="22"/>
                <w:szCs w:val="22"/>
              </w:rPr>
              <w:t xml:space="preserve">Сгибание-разгибание рук в упоре лежа </w:t>
            </w:r>
          </w:p>
          <w:p w:rsidR="009F21E5" w:rsidRPr="007E055A" w:rsidRDefault="009F21E5" w:rsidP="009F21E5">
            <w:pPr>
              <w:pStyle w:val="a7"/>
              <w:snapToGrid w:val="0"/>
              <w:rPr>
                <w:sz w:val="22"/>
                <w:szCs w:val="22"/>
              </w:rPr>
            </w:pPr>
            <w:r w:rsidRPr="007E055A">
              <w:rPr>
                <w:sz w:val="22"/>
                <w:szCs w:val="22"/>
              </w:rPr>
              <w:t>(не менее 40 раз)</w:t>
            </w:r>
          </w:p>
        </w:tc>
        <w:tc>
          <w:tcPr>
            <w:tcW w:w="3544" w:type="dxa"/>
            <w:tcBorders>
              <w:top w:val="single" w:sz="4" w:space="0" w:color="auto"/>
              <w:left w:val="single" w:sz="4" w:space="0" w:color="auto"/>
              <w:right w:val="single" w:sz="4" w:space="0" w:color="auto"/>
            </w:tcBorders>
          </w:tcPr>
          <w:p w:rsidR="009F21E5" w:rsidRPr="007E055A" w:rsidRDefault="009F21E5" w:rsidP="009F21E5">
            <w:pPr>
              <w:pStyle w:val="a7"/>
              <w:snapToGrid w:val="0"/>
              <w:ind w:firstLine="142"/>
              <w:rPr>
                <w:sz w:val="22"/>
                <w:szCs w:val="22"/>
              </w:rPr>
            </w:pPr>
          </w:p>
        </w:tc>
      </w:tr>
      <w:tr w:rsidR="009F21E5" w:rsidRPr="007E055A" w:rsidTr="009F21E5">
        <w:tc>
          <w:tcPr>
            <w:tcW w:w="1986"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F21E5" w:rsidRPr="007E055A" w:rsidRDefault="009F21E5" w:rsidP="009F21E5">
            <w:pPr>
              <w:widowControl w:val="0"/>
              <w:autoSpaceDE w:val="0"/>
              <w:autoSpaceDN w:val="0"/>
              <w:adjustRightInd w:val="0"/>
              <w:spacing w:after="0" w:line="240" w:lineRule="auto"/>
              <w:ind w:firstLine="540"/>
              <w:jc w:val="both"/>
              <w:rPr>
                <w:rFonts w:ascii="Times New Roman" w:hAnsi="Times New Roman"/>
              </w:rPr>
            </w:pPr>
          </w:p>
        </w:tc>
        <w:tc>
          <w:tcPr>
            <w:tcW w:w="24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F21E5" w:rsidRPr="007E055A" w:rsidRDefault="009F21E5" w:rsidP="009F21E5">
            <w:pPr>
              <w:pStyle w:val="a7"/>
              <w:snapToGrid w:val="0"/>
              <w:rPr>
                <w:sz w:val="22"/>
                <w:szCs w:val="22"/>
              </w:rPr>
            </w:pPr>
            <w:r w:rsidRPr="007E055A">
              <w:rPr>
                <w:sz w:val="22"/>
                <w:szCs w:val="22"/>
              </w:rPr>
              <w:t>Упор углом ноги врозь</w:t>
            </w:r>
          </w:p>
        </w:tc>
        <w:tc>
          <w:tcPr>
            <w:tcW w:w="24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F21E5" w:rsidRPr="007E055A" w:rsidRDefault="009F21E5" w:rsidP="009F21E5">
            <w:pPr>
              <w:pStyle w:val="a7"/>
              <w:snapToGrid w:val="0"/>
              <w:rPr>
                <w:sz w:val="22"/>
                <w:szCs w:val="22"/>
              </w:rPr>
            </w:pPr>
            <w:r w:rsidRPr="007E055A">
              <w:rPr>
                <w:sz w:val="22"/>
                <w:szCs w:val="22"/>
              </w:rPr>
              <w:t>Упор углом ноги врозь</w:t>
            </w:r>
          </w:p>
        </w:tc>
        <w:tc>
          <w:tcPr>
            <w:tcW w:w="3544" w:type="dxa"/>
            <w:tcBorders>
              <w:top w:val="single" w:sz="4" w:space="0" w:color="auto"/>
              <w:left w:val="single" w:sz="4" w:space="0" w:color="auto"/>
              <w:bottom w:val="single" w:sz="4" w:space="0" w:color="auto"/>
              <w:right w:val="single" w:sz="4" w:space="0" w:color="auto"/>
            </w:tcBorders>
          </w:tcPr>
          <w:p w:rsidR="009F21E5" w:rsidRPr="007E055A" w:rsidRDefault="009F21E5" w:rsidP="009F21E5">
            <w:pPr>
              <w:pStyle w:val="a7"/>
              <w:snapToGrid w:val="0"/>
              <w:ind w:firstLine="142"/>
              <w:rPr>
                <w:sz w:val="22"/>
                <w:szCs w:val="22"/>
              </w:rPr>
            </w:pPr>
            <w:r w:rsidRPr="007E055A">
              <w:rPr>
                <w:sz w:val="22"/>
                <w:szCs w:val="22"/>
              </w:rPr>
              <w:t>Не менее 15 с.</w:t>
            </w:r>
          </w:p>
        </w:tc>
      </w:tr>
      <w:tr w:rsidR="009F21E5" w:rsidRPr="007E055A" w:rsidTr="009F21E5">
        <w:tc>
          <w:tcPr>
            <w:tcW w:w="1986" w:type="dxa"/>
            <w:tcBorders>
              <w:top w:val="single" w:sz="4" w:space="0" w:color="auto"/>
              <w:left w:val="single" w:sz="4" w:space="0" w:color="auto"/>
              <w:right w:val="single" w:sz="4" w:space="0" w:color="auto"/>
            </w:tcBorders>
            <w:tcMar>
              <w:top w:w="62" w:type="dxa"/>
              <w:left w:w="102" w:type="dxa"/>
              <w:bottom w:w="102" w:type="dxa"/>
              <w:right w:w="62" w:type="dxa"/>
            </w:tcMar>
          </w:tcPr>
          <w:p w:rsidR="009F21E5" w:rsidRPr="007E055A" w:rsidRDefault="009F21E5" w:rsidP="009F21E5">
            <w:pPr>
              <w:widowControl w:val="0"/>
              <w:autoSpaceDE w:val="0"/>
              <w:autoSpaceDN w:val="0"/>
              <w:adjustRightInd w:val="0"/>
              <w:spacing w:after="0" w:line="240" w:lineRule="auto"/>
              <w:rPr>
                <w:rFonts w:ascii="Times New Roman" w:hAnsi="Times New Roman"/>
              </w:rPr>
            </w:pPr>
            <w:r w:rsidRPr="007E055A">
              <w:rPr>
                <w:rFonts w:ascii="Times New Roman" w:hAnsi="Times New Roman"/>
              </w:rPr>
              <w:t>Выносливость</w:t>
            </w:r>
          </w:p>
        </w:tc>
        <w:tc>
          <w:tcPr>
            <w:tcW w:w="2409" w:type="dxa"/>
            <w:tcBorders>
              <w:top w:val="single" w:sz="4" w:space="0" w:color="auto"/>
              <w:left w:val="single" w:sz="4" w:space="0" w:color="auto"/>
              <w:right w:val="single" w:sz="4" w:space="0" w:color="auto"/>
            </w:tcBorders>
            <w:tcMar>
              <w:top w:w="62" w:type="dxa"/>
              <w:left w:w="102" w:type="dxa"/>
              <w:bottom w:w="102" w:type="dxa"/>
              <w:right w:w="62" w:type="dxa"/>
            </w:tcMar>
            <w:vAlign w:val="center"/>
          </w:tcPr>
          <w:p w:rsidR="009F21E5" w:rsidRPr="007E055A" w:rsidRDefault="009F21E5" w:rsidP="009F21E5">
            <w:pPr>
              <w:widowControl w:val="0"/>
              <w:autoSpaceDE w:val="0"/>
              <w:autoSpaceDN w:val="0"/>
              <w:adjustRightInd w:val="0"/>
              <w:spacing w:after="0" w:line="240" w:lineRule="auto"/>
              <w:rPr>
                <w:rFonts w:ascii="Times New Roman" w:hAnsi="Times New Roman"/>
              </w:rPr>
            </w:pPr>
            <w:r w:rsidRPr="007E055A">
              <w:rPr>
                <w:rFonts w:ascii="Times New Roman" w:hAnsi="Times New Roman"/>
              </w:rPr>
              <w:t>Прыжок «группировка» за 30 сек</w:t>
            </w:r>
          </w:p>
        </w:tc>
        <w:tc>
          <w:tcPr>
            <w:tcW w:w="2410" w:type="dxa"/>
            <w:tcBorders>
              <w:top w:val="single" w:sz="4" w:space="0" w:color="auto"/>
              <w:left w:val="single" w:sz="4" w:space="0" w:color="auto"/>
              <w:right w:val="single" w:sz="4" w:space="0" w:color="auto"/>
            </w:tcBorders>
            <w:tcMar>
              <w:top w:w="62" w:type="dxa"/>
              <w:left w:w="102" w:type="dxa"/>
              <w:bottom w:w="102" w:type="dxa"/>
              <w:right w:w="62" w:type="dxa"/>
            </w:tcMar>
            <w:vAlign w:val="center"/>
          </w:tcPr>
          <w:p w:rsidR="009F21E5" w:rsidRPr="007E055A" w:rsidRDefault="009F21E5" w:rsidP="009F21E5">
            <w:pPr>
              <w:widowControl w:val="0"/>
              <w:autoSpaceDE w:val="0"/>
              <w:autoSpaceDN w:val="0"/>
              <w:adjustRightInd w:val="0"/>
              <w:spacing w:after="0" w:line="240" w:lineRule="auto"/>
              <w:rPr>
                <w:rFonts w:ascii="Times New Roman" w:hAnsi="Times New Roman"/>
              </w:rPr>
            </w:pPr>
            <w:r w:rsidRPr="007E055A">
              <w:rPr>
                <w:rFonts w:ascii="Times New Roman" w:hAnsi="Times New Roman"/>
              </w:rPr>
              <w:t>Прыжок «группировка» за 30 сек</w:t>
            </w:r>
          </w:p>
        </w:tc>
        <w:tc>
          <w:tcPr>
            <w:tcW w:w="3544" w:type="dxa"/>
            <w:tcBorders>
              <w:top w:val="single" w:sz="4" w:space="0" w:color="auto"/>
              <w:left w:val="single" w:sz="4" w:space="0" w:color="auto"/>
              <w:right w:val="single" w:sz="4" w:space="0" w:color="auto"/>
            </w:tcBorders>
            <w:vAlign w:val="center"/>
          </w:tcPr>
          <w:p w:rsidR="009F21E5" w:rsidRPr="007E055A" w:rsidRDefault="009F21E5" w:rsidP="009F21E5">
            <w:pPr>
              <w:widowControl w:val="0"/>
              <w:autoSpaceDE w:val="0"/>
              <w:autoSpaceDN w:val="0"/>
              <w:adjustRightInd w:val="0"/>
              <w:spacing w:after="0" w:line="240" w:lineRule="auto"/>
              <w:ind w:firstLine="142"/>
              <w:rPr>
                <w:rFonts w:ascii="Times New Roman" w:hAnsi="Times New Roman"/>
              </w:rPr>
            </w:pPr>
            <w:r w:rsidRPr="007E055A">
              <w:rPr>
                <w:rFonts w:ascii="Times New Roman" w:hAnsi="Times New Roman"/>
              </w:rPr>
              <w:t>Не менее 30 раз</w:t>
            </w:r>
          </w:p>
        </w:tc>
      </w:tr>
      <w:tr w:rsidR="009F21E5" w:rsidRPr="007E055A" w:rsidTr="009F21E5">
        <w:tc>
          <w:tcPr>
            <w:tcW w:w="1986" w:type="dxa"/>
            <w:vMerge w:val="restart"/>
            <w:tcBorders>
              <w:top w:val="single" w:sz="4" w:space="0" w:color="auto"/>
              <w:left w:val="single" w:sz="4" w:space="0" w:color="auto"/>
              <w:right w:val="single" w:sz="4" w:space="0" w:color="auto"/>
            </w:tcBorders>
            <w:tcMar>
              <w:top w:w="62" w:type="dxa"/>
              <w:left w:w="102" w:type="dxa"/>
              <w:bottom w:w="102" w:type="dxa"/>
              <w:right w:w="62" w:type="dxa"/>
            </w:tcMar>
          </w:tcPr>
          <w:p w:rsidR="009F21E5" w:rsidRPr="007E055A" w:rsidRDefault="009F21E5" w:rsidP="009F21E5">
            <w:pPr>
              <w:widowControl w:val="0"/>
              <w:autoSpaceDE w:val="0"/>
              <w:autoSpaceDN w:val="0"/>
              <w:adjustRightInd w:val="0"/>
              <w:spacing w:after="0" w:line="240" w:lineRule="auto"/>
              <w:rPr>
                <w:rFonts w:ascii="Times New Roman" w:hAnsi="Times New Roman"/>
              </w:rPr>
            </w:pPr>
            <w:r w:rsidRPr="007E055A">
              <w:rPr>
                <w:rFonts w:ascii="Times New Roman" w:hAnsi="Times New Roman"/>
              </w:rPr>
              <w:t>Гибкость</w:t>
            </w:r>
          </w:p>
        </w:tc>
        <w:tc>
          <w:tcPr>
            <w:tcW w:w="2409" w:type="dxa"/>
            <w:tcBorders>
              <w:top w:val="single" w:sz="4" w:space="0" w:color="auto"/>
              <w:left w:val="single" w:sz="4" w:space="0" w:color="auto"/>
              <w:right w:val="single" w:sz="4" w:space="0" w:color="auto"/>
            </w:tcBorders>
            <w:tcMar>
              <w:top w:w="62" w:type="dxa"/>
              <w:left w:w="102" w:type="dxa"/>
              <w:bottom w:w="102" w:type="dxa"/>
              <w:right w:w="62" w:type="dxa"/>
            </w:tcMar>
          </w:tcPr>
          <w:p w:rsidR="009F21E5" w:rsidRPr="007E055A" w:rsidRDefault="009F21E5" w:rsidP="009F21E5">
            <w:pPr>
              <w:widowControl w:val="0"/>
              <w:autoSpaceDE w:val="0"/>
              <w:autoSpaceDN w:val="0"/>
              <w:adjustRightInd w:val="0"/>
              <w:spacing w:after="0" w:line="240" w:lineRule="auto"/>
              <w:rPr>
                <w:rFonts w:ascii="Times New Roman" w:hAnsi="Times New Roman"/>
              </w:rPr>
            </w:pPr>
            <w:r w:rsidRPr="007E055A">
              <w:rPr>
                <w:rFonts w:ascii="Times New Roman" w:hAnsi="Times New Roman"/>
              </w:rPr>
              <w:t xml:space="preserve">Шпагат с опоры высотой 20 см </w:t>
            </w:r>
          </w:p>
          <w:p w:rsidR="009F21E5" w:rsidRPr="007E055A" w:rsidRDefault="009F21E5" w:rsidP="009F21E5">
            <w:pPr>
              <w:widowControl w:val="0"/>
              <w:autoSpaceDE w:val="0"/>
              <w:autoSpaceDN w:val="0"/>
              <w:adjustRightInd w:val="0"/>
              <w:spacing w:after="0" w:line="240" w:lineRule="auto"/>
              <w:rPr>
                <w:rFonts w:ascii="Times New Roman" w:hAnsi="Times New Roman"/>
              </w:rPr>
            </w:pPr>
            <w:r w:rsidRPr="007E055A">
              <w:rPr>
                <w:rFonts w:ascii="Times New Roman" w:hAnsi="Times New Roman"/>
              </w:rPr>
              <w:t>1 – с правой ноги</w:t>
            </w:r>
          </w:p>
          <w:p w:rsidR="009F21E5" w:rsidRPr="007E055A" w:rsidRDefault="009F21E5" w:rsidP="009F21E5">
            <w:pPr>
              <w:widowControl w:val="0"/>
              <w:autoSpaceDE w:val="0"/>
              <w:autoSpaceDN w:val="0"/>
              <w:adjustRightInd w:val="0"/>
              <w:spacing w:after="0" w:line="240" w:lineRule="auto"/>
              <w:rPr>
                <w:rFonts w:ascii="Times New Roman" w:hAnsi="Times New Roman"/>
                <w:highlight w:val="yellow"/>
              </w:rPr>
            </w:pPr>
            <w:r w:rsidRPr="007E055A">
              <w:rPr>
                <w:rFonts w:ascii="Times New Roman" w:hAnsi="Times New Roman"/>
              </w:rPr>
              <w:t>2 – с левой ноги</w:t>
            </w:r>
          </w:p>
        </w:tc>
        <w:tc>
          <w:tcPr>
            <w:tcW w:w="2410" w:type="dxa"/>
            <w:tcBorders>
              <w:top w:val="single" w:sz="4" w:space="0" w:color="auto"/>
              <w:left w:val="single" w:sz="4" w:space="0" w:color="auto"/>
              <w:right w:val="single" w:sz="4" w:space="0" w:color="auto"/>
            </w:tcBorders>
            <w:tcMar>
              <w:top w:w="62" w:type="dxa"/>
              <w:left w:w="102" w:type="dxa"/>
              <w:bottom w:w="102" w:type="dxa"/>
              <w:right w:w="62" w:type="dxa"/>
            </w:tcMar>
          </w:tcPr>
          <w:p w:rsidR="009F21E5" w:rsidRPr="007E055A" w:rsidRDefault="009F21E5" w:rsidP="009F21E5">
            <w:pPr>
              <w:widowControl w:val="0"/>
              <w:autoSpaceDE w:val="0"/>
              <w:autoSpaceDN w:val="0"/>
              <w:adjustRightInd w:val="0"/>
              <w:spacing w:after="0" w:line="240" w:lineRule="auto"/>
              <w:rPr>
                <w:rFonts w:ascii="Times New Roman" w:hAnsi="Times New Roman"/>
              </w:rPr>
            </w:pPr>
            <w:r w:rsidRPr="007E055A">
              <w:rPr>
                <w:rFonts w:ascii="Times New Roman" w:hAnsi="Times New Roman"/>
              </w:rPr>
              <w:t xml:space="preserve">Шпагат с опоры высотой 20 см </w:t>
            </w:r>
          </w:p>
          <w:p w:rsidR="009F21E5" w:rsidRPr="007E055A" w:rsidRDefault="009F21E5" w:rsidP="009F21E5">
            <w:pPr>
              <w:widowControl w:val="0"/>
              <w:autoSpaceDE w:val="0"/>
              <w:autoSpaceDN w:val="0"/>
              <w:adjustRightInd w:val="0"/>
              <w:spacing w:after="0" w:line="240" w:lineRule="auto"/>
              <w:rPr>
                <w:rFonts w:ascii="Times New Roman" w:hAnsi="Times New Roman"/>
              </w:rPr>
            </w:pPr>
            <w:r w:rsidRPr="007E055A">
              <w:rPr>
                <w:rFonts w:ascii="Times New Roman" w:hAnsi="Times New Roman"/>
              </w:rPr>
              <w:t>1 – с правой ноги</w:t>
            </w:r>
          </w:p>
          <w:p w:rsidR="009F21E5" w:rsidRPr="007E055A" w:rsidRDefault="009F21E5" w:rsidP="009F21E5">
            <w:pPr>
              <w:widowControl w:val="0"/>
              <w:autoSpaceDE w:val="0"/>
              <w:autoSpaceDN w:val="0"/>
              <w:adjustRightInd w:val="0"/>
              <w:spacing w:after="0" w:line="240" w:lineRule="auto"/>
              <w:rPr>
                <w:rFonts w:ascii="Times New Roman" w:hAnsi="Times New Roman"/>
              </w:rPr>
            </w:pPr>
            <w:r w:rsidRPr="007E055A">
              <w:rPr>
                <w:rFonts w:ascii="Times New Roman" w:hAnsi="Times New Roman"/>
              </w:rPr>
              <w:t>2 – с левой ноги</w:t>
            </w:r>
          </w:p>
        </w:tc>
        <w:tc>
          <w:tcPr>
            <w:tcW w:w="3544" w:type="dxa"/>
            <w:tcBorders>
              <w:top w:val="single" w:sz="4" w:space="0" w:color="auto"/>
              <w:left w:val="single" w:sz="4" w:space="0" w:color="auto"/>
              <w:right w:val="single" w:sz="4" w:space="0" w:color="auto"/>
            </w:tcBorders>
          </w:tcPr>
          <w:p w:rsidR="009F21E5" w:rsidRPr="007E055A" w:rsidRDefault="009F21E5" w:rsidP="009F21E5">
            <w:pPr>
              <w:widowControl w:val="0"/>
              <w:autoSpaceDE w:val="0"/>
              <w:autoSpaceDN w:val="0"/>
              <w:adjustRightInd w:val="0"/>
              <w:spacing w:after="0" w:line="240" w:lineRule="auto"/>
              <w:ind w:left="142"/>
              <w:rPr>
                <w:rFonts w:ascii="Times New Roman" w:hAnsi="Times New Roman"/>
              </w:rPr>
            </w:pPr>
            <w:r w:rsidRPr="007E055A">
              <w:rPr>
                <w:rFonts w:ascii="Times New Roman" w:hAnsi="Times New Roman"/>
              </w:rPr>
              <w:t>«5» - плотное касание пола правым и левым бедром, захват двумя руками</w:t>
            </w:r>
          </w:p>
          <w:p w:rsidR="009F21E5" w:rsidRPr="007E055A" w:rsidRDefault="009F21E5" w:rsidP="009F21E5">
            <w:pPr>
              <w:widowControl w:val="0"/>
              <w:autoSpaceDE w:val="0"/>
              <w:autoSpaceDN w:val="0"/>
              <w:adjustRightInd w:val="0"/>
              <w:spacing w:after="0" w:line="240" w:lineRule="auto"/>
              <w:ind w:left="142"/>
              <w:rPr>
                <w:rFonts w:ascii="Times New Roman" w:hAnsi="Times New Roman"/>
              </w:rPr>
            </w:pPr>
            <w:r w:rsidRPr="007E055A">
              <w:rPr>
                <w:rFonts w:ascii="Times New Roman" w:hAnsi="Times New Roman"/>
              </w:rPr>
              <w:t>«4» – 1 - 5 см от пола до бедра</w:t>
            </w:r>
          </w:p>
          <w:p w:rsidR="009F21E5" w:rsidRPr="007E055A" w:rsidRDefault="009F21E5" w:rsidP="009F21E5">
            <w:pPr>
              <w:widowControl w:val="0"/>
              <w:autoSpaceDE w:val="0"/>
              <w:autoSpaceDN w:val="0"/>
              <w:adjustRightInd w:val="0"/>
              <w:spacing w:after="0" w:line="240" w:lineRule="auto"/>
              <w:ind w:left="142"/>
              <w:rPr>
                <w:rFonts w:ascii="Times New Roman" w:hAnsi="Times New Roman"/>
              </w:rPr>
            </w:pPr>
            <w:r w:rsidRPr="007E055A">
              <w:rPr>
                <w:rFonts w:ascii="Times New Roman" w:hAnsi="Times New Roman"/>
              </w:rPr>
              <w:t>«3» – 6 - 10 см от пола до бедра</w:t>
            </w:r>
          </w:p>
          <w:p w:rsidR="009F21E5" w:rsidRPr="007E055A" w:rsidRDefault="009F21E5" w:rsidP="009F21E5">
            <w:pPr>
              <w:widowControl w:val="0"/>
              <w:autoSpaceDE w:val="0"/>
              <w:autoSpaceDN w:val="0"/>
              <w:adjustRightInd w:val="0"/>
              <w:spacing w:after="0" w:line="240" w:lineRule="auto"/>
              <w:ind w:left="142"/>
              <w:rPr>
                <w:rFonts w:ascii="Times New Roman" w:hAnsi="Times New Roman"/>
              </w:rPr>
            </w:pPr>
            <w:r w:rsidRPr="007E055A">
              <w:rPr>
                <w:rFonts w:ascii="Times New Roman" w:hAnsi="Times New Roman"/>
              </w:rPr>
              <w:t>«2» – захват только одноименной рукой</w:t>
            </w:r>
          </w:p>
          <w:p w:rsidR="009F21E5" w:rsidRPr="007E055A" w:rsidRDefault="009F21E5" w:rsidP="009F21E5">
            <w:pPr>
              <w:widowControl w:val="0"/>
              <w:autoSpaceDE w:val="0"/>
              <w:autoSpaceDN w:val="0"/>
              <w:adjustRightInd w:val="0"/>
              <w:spacing w:after="0" w:line="240" w:lineRule="auto"/>
              <w:ind w:left="142"/>
              <w:rPr>
                <w:rFonts w:ascii="Times New Roman" w:hAnsi="Times New Roman"/>
              </w:rPr>
            </w:pPr>
            <w:r w:rsidRPr="007E055A">
              <w:rPr>
                <w:rFonts w:ascii="Times New Roman" w:hAnsi="Times New Roman"/>
              </w:rPr>
              <w:t>«1» – без наклона назад</w:t>
            </w:r>
          </w:p>
        </w:tc>
      </w:tr>
      <w:tr w:rsidR="009F21E5" w:rsidRPr="007E055A" w:rsidTr="009F21E5">
        <w:tc>
          <w:tcPr>
            <w:tcW w:w="1986" w:type="dxa"/>
            <w:vMerge/>
            <w:tcBorders>
              <w:left w:val="single" w:sz="4" w:space="0" w:color="auto"/>
              <w:right w:val="single" w:sz="4" w:space="0" w:color="auto"/>
            </w:tcBorders>
            <w:tcMar>
              <w:top w:w="62" w:type="dxa"/>
              <w:left w:w="102" w:type="dxa"/>
              <w:bottom w:w="102" w:type="dxa"/>
              <w:right w:w="62" w:type="dxa"/>
            </w:tcMar>
          </w:tcPr>
          <w:p w:rsidR="009F21E5" w:rsidRPr="007E055A" w:rsidRDefault="009F21E5" w:rsidP="009F21E5">
            <w:pPr>
              <w:widowControl w:val="0"/>
              <w:autoSpaceDE w:val="0"/>
              <w:autoSpaceDN w:val="0"/>
              <w:adjustRightInd w:val="0"/>
              <w:spacing w:after="0" w:line="240" w:lineRule="auto"/>
              <w:rPr>
                <w:rFonts w:ascii="Times New Roman" w:hAnsi="Times New Roman"/>
              </w:rPr>
            </w:pPr>
          </w:p>
        </w:tc>
        <w:tc>
          <w:tcPr>
            <w:tcW w:w="2409" w:type="dxa"/>
            <w:tcBorders>
              <w:top w:val="single" w:sz="4" w:space="0" w:color="auto"/>
              <w:left w:val="single" w:sz="4" w:space="0" w:color="auto"/>
              <w:right w:val="single" w:sz="4" w:space="0" w:color="auto"/>
            </w:tcBorders>
            <w:tcMar>
              <w:top w:w="62" w:type="dxa"/>
              <w:left w:w="102" w:type="dxa"/>
              <w:bottom w:w="102" w:type="dxa"/>
              <w:right w:w="62" w:type="dxa"/>
            </w:tcMar>
          </w:tcPr>
          <w:p w:rsidR="009F21E5" w:rsidRPr="007E055A" w:rsidRDefault="009F21E5" w:rsidP="009F21E5">
            <w:pPr>
              <w:widowControl w:val="0"/>
              <w:autoSpaceDE w:val="0"/>
              <w:autoSpaceDN w:val="0"/>
              <w:adjustRightInd w:val="0"/>
              <w:spacing w:after="0" w:line="240" w:lineRule="auto"/>
              <w:rPr>
                <w:rFonts w:ascii="Times New Roman" w:hAnsi="Times New Roman"/>
              </w:rPr>
            </w:pPr>
            <w:r w:rsidRPr="007E055A">
              <w:rPr>
                <w:rFonts w:ascii="Times New Roman" w:hAnsi="Times New Roman"/>
              </w:rPr>
              <w:t>Поперечный шпагат</w:t>
            </w:r>
          </w:p>
        </w:tc>
        <w:tc>
          <w:tcPr>
            <w:tcW w:w="2410" w:type="dxa"/>
            <w:tcBorders>
              <w:top w:val="single" w:sz="4" w:space="0" w:color="auto"/>
              <w:left w:val="single" w:sz="4" w:space="0" w:color="auto"/>
              <w:right w:val="single" w:sz="4" w:space="0" w:color="auto"/>
            </w:tcBorders>
            <w:tcMar>
              <w:top w:w="62" w:type="dxa"/>
              <w:left w:w="102" w:type="dxa"/>
              <w:bottom w:w="102" w:type="dxa"/>
              <w:right w:w="62" w:type="dxa"/>
            </w:tcMar>
          </w:tcPr>
          <w:p w:rsidR="009F21E5" w:rsidRPr="007E055A" w:rsidRDefault="009F21E5" w:rsidP="009F21E5">
            <w:pPr>
              <w:widowControl w:val="0"/>
              <w:autoSpaceDE w:val="0"/>
              <w:autoSpaceDN w:val="0"/>
              <w:adjustRightInd w:val="0"/>
              <w:spacing w:after="0" w:line="240" w:lineRule="auto"/>
              <w:rPr>
                <w:rFonts w:ascii="Times New Roman" w:hAnsi="Times New Roman"/>
              </w:rPr>
            </w:pPr>
            <w:r w:rsidRPr="007E055A">
              <w:rPr>
                <w:rFonts w:ascii="Times New Roman" w:hAnsi="Times New Roman"/>
              </w:rPr>
              <w:t>Поперечный шпагат</w:t>
            </w:r>
          </w:p>
        </w:tc>
        <w:tc>
          <w:tcPr>
            <w:tcW w:w="3544" w:type="dxa"/>
            <w:tcBorders>
              <w:top w:val="single" w:sz="4" w:space="0" w:color="auto"/>
              <w:left w:val="single" w:sz="4" w:space="0" w:color="auto"/>
              <w:right w:val="single" w:sz="4" w:space="0" w:color="auto"/>
            </w:tcBorders>
          </w:tcPr>
          <w:p w:rsidR="009F21E5" w:rsidRPr="007E055A" w:rsidRDefault="009F21E5" w:rsidP="009F21E5">
            <w:pPr>
              <w:widowControl w:val="0"/>
              <w:autoSpaceDE w:val="0"/>
              <w:autoSpaceDN w:val="0"/>
              <w:adjustRightInd w:val="0"/>
              <w:spacing w:after="0" w:line="240" w:lineRule="auto"/>
              <w:ind w:left="142"/>
              <w:rPr>
                <w:rFonts w:ascii="Times New Roman" w:hAnsi="Times New Roman"/>
              </w:rPr>
            </w:pPr>
            <w:r w:rsidRPr="007E055A">
              <w:rPr>
                <w:rFonts w:ascii="Times New Roman" w:hAnsi="Times New Roman"/>
              </w:rPr>
              <w:t>«5» - выполнение шпагата по одной прямой</w:t>
            </w:r>
          </w:p>
          <w:p w:rsidR="009F21E5" w:rsidRPr="007E055A" w:rsidRDefault="009F21E5" w:rsidP="009F21E5">
            <w:pPr>
              <w:widowControl w:val="0"/>
              <w:autoSpaceDE w:val="0"/>
              <w:autoSpaceDN w:val="0"/>
              <w:adjustRightInd w:val="0"/>
              <w:spacing w:after="0" w:line="240" w:lineRule="auto"/>
              <w:ind w:left="142"/>
              <w:rPr>
                <w:rFonts w:ascii="Times New Roman" w:hAnsi="Times New Roman"/>
              </w:rPr>
            </w:pPr>
            <w:r w:rsidRPr="007E055A">
              <w:rPr>
                <w:rFonts w:ascii="Times New Roman" w:hAnsi="Times New Roman"/>
              </w:rPr>
              <w:t xml:space="preserve">«4» - с небольшим заворотом стоп </w:t>
            </w:r>
            <w:r w:rsidRPr="007E055A">
              <w:rPr>
                <w:rFonts w:ascii="Times New Roman" w:hAnsi="Times New Roman"/>
              </w:rPr>
              <w:lastRenderedPageBreak/>
              <w:t>вовнутрь</w:t>
            </w:r>
          </w:p>
          <w:p w:rsidR="009F21E5" w:rsidRPr="007E055A" w:rsidRDefault="009F21E5" w:rsidP="009F21E5">
            <w:pPr>
              <w:widowControl w:val="0"/>
              <w:autoSpaceDE w:val="0"/>
              <w:autoSpaceDN w:val="0"/>
              <w:adjustRightInd w:val="0"/>
              <w:spacing w:after="0" w:line="240" w:lineRule="auto"/>
              <w:ind w:left="142"/>
              <w:rPr>
                <w:rFonts w:ascii="Times New Roman" w:hAnsi="Times New Roman"/>
              </w:rPr>
            </w:pPr>
            <w:r w:rsidRPr="007E055A">
              <w:rPr>
                <w:rFonts w:ascii="Times New Roman" w:hAnsi="Times New Roman"/>
              </w:rPr>
              <w:t>«3» - до 10 см от линии до паха</w:t>
            </w:r>
          </w:p>
          <w:p w:rsidR="009F21E5" w:rsidRPr="007E055A" w:rsidRDefault="009F21E5" w:rsidP="009F21E5">
            <w:pPr>
              <w:widowControl w:val="0"/>
              <w:autoSpaceDE w:val="0"/>
              <w:autoSpaceDN w:val="0"/>
              <w:adjustRightInd w:val="0"/>
              <w:spacing w:after="0" w:line="240" w:lineRule="auto"/>
              <w:ind w:left="142"/>
              <w:rPr>
                <w:rFonts w:ascii="Times New Roman" w:hAnsi="Times New Roman"/>
              </w:rPr>
            </w:pPr>
            <w:r w:rsidRPr="007E055A">
              <w:rPr>
                <w:rFonts w:ascii="Times New Roman" w:hAnsi="Times New Roman"/>
              </w:rPr>
              <w:t>«2» - 10-15 см от линии до паха</w:t>
            </w:r>
          </w:p>
          <w:p w:rsidR="009F21E5" w:rsidRPr="007E055A" w:rsidRDefault="009F21E5" w:rsidP="009F21E5">
            <w:pPr>
              <w:widowControl w:val="0"/>
              <w:autoSpaceDE w:val="0"/>
              <w:autoSpaceDN w:val="0"/>
              <w:adjustRightInd w:val="0"/>
              <w:spacing w:after="0" w:line="240" w:lineRule="auto"/>
              <w:ind w:left="142"/>
              <w:rPr>
                <w:rFonts w:ascii="Times New Roman" w:hAnsi="Times New Roman"/>
              </w:rPr>
            </w:pPr>
            <w:r w:rsidRPr="007E055A">
              <w:rPr>
                <w:rFonts w:ascii="Times New Roman" w:hAnsi="Times New Roman"/>
              </w:rPr>
              <w:t>«1» - 10 - 15 см от линии до паха с заворотом стоп вовнутрь</w:t>
            </w:r>
          </w:p>
        </w:tc>
      </w:tr>
      <w:tr w:rsidR="009F21E5" w:rsidRPr="007E055A" w:rsidTr="009F21E5">
        <w:tc>
          <w:tcPr>
            <w:tcW w:w="1986" w:type="dxa"/>
            <w:tcBorders>
              <w:top w:val="single" w:sz="4" w:space="0" w:color="auto"/>
              <w:left w:val="single" w:sz="4" w:space="0" w:color="auto"/>
              <w:right w:val="single" w:sz="4" w:space="0" w:color="auto"/>
            </w:tcBorders>
            <w:tcMar>
              <w:top w:w="62" w:type="dxa"/>
              <w:left w:w="102" w:type="dxa"/>
              <w:bottom w:w="102" w:type="dxa"/>
              <w:right w:w="62" w:type="dxa"/>
            </w:tcMar>
          </w:tcPr>
          <w:p w:rsidR="009F21E5" w:rsidRPr="007E055A" w:rsidRDefault="009F21E5" w:rsidP="009F21E5">
            <w:pPr>
              <w:widowControl w:val="0"/>
              <w:autoSpaceDE w:val="0"/>
              <w:autoSpaceDN w:val="0"/>
              <w:adjustRightInd w:val="0"/>
              <w:spacing w:after="0" w:line="240" w:lineRule="auto"/>
              <w:rPr>
                <w:rFonts w:ascii="Times New Roman" w:hAnsi="Times New Roman"/>
              </w:rPr>
            </w:pPr>
            <w:r w:rsidRPr="007E055A">
              <w:rPr>
                <w:rFonts w:ascii="Times New Roman" w:hAnsi="Times New Roman"/>
              </w:rPr>
              <w:lastRenderedPageBreak/>
              <w:t>Техническое мастерство</w:t>
            </w:r>
          </w:p>
        </w:tc>
        <w:tc>
          <w:tcPr>
            <w:tcW w:w="8363" w:type="dxa"/>
            <w:gridSpan w:val="3"/>
            <w:tcBorders>
              <w:top w:val="single" w:sz="4" w:space="0" w:color="auto"/>
              <w:left w:val="single" w:sz="4" w:space="0" w:color="auto"/>
              <w:right w:val="single" w:sz="4" w:space="0" w:color="auto"/>
            </w:tcBorders>
            <w:tcMar>
              <w:top w:w="62" w:type="dxa"/>
              <w:left w:w="102" w:type="dxa"/>
              <w:bottom w:w="102" w:type="dxa"/>
              <w:right w:w="62" w:type="dxa"/>
            </w:tcMar>
            <w:vAlign w:val="center"/>
          </w:tcPr>
          <w:p w:rsidR="009F21E5" w:rsidRPr="007E055A" w:rsidRDefault="009F21E5" w:rsidP="009F21E5">
            <w:pPr>
              <w:widowControl w:val="0"/>
              <w:autoSpaceDE w:val="0"/>
              <w:autoSpaceDN w:val="0"/>
              <w:adjustRightInd w:val="0"/>
              <w:spacing w:after="0" w:line="240" w:lineRule="auto"/>
              <w:rPr>
                <w:rFonts w:ascii="Times New Roman" w:hAnsi="Times New Roman"/>
              </w:rPr>
            </w:pPr>
            <w:r w:rsidRPr="007E055A">
              <w:rPr>
                <w:rFonts w:ascii="Times New Roman" w:hAnsi="Times New Roman"/>
              </w:rPr>
              <w:t>Исполнение программы с выполнением набора обязательных элементов из групп сложности</w:t>
            </w:r>
            <w:proofErr w:type="gramStart"/>
            <w:r w:rsidRPr="007E055A">
              <w:rPr>
                <w:rFonts w:ascii="Times New Roman" w:hAnsi="Times New Roman"/>
              </w:rPr>
              <w:t xml:space="preserve"> А</w:t>
            </w:r>
            <w:proofErr w:type="gramEnd"/>
            <w:r w:rsidRPr="007E055A">
              <w:rPr>
                <w:rFonts w:ascii="Times New Roman" w:hAnsi="Times New Roman"/>
              </w:rPr>
              <w:t xml:space="preserve">, В, С, </w:t>
            </w:r>
            <w:r w:rsidRPr="007E055A">
              <w:rPr>
                <w:rFonts w:ascii="Times New Roman" w:hAnsi="Times New Roman"/>
                <w:lang w:val="en-US"/>
              </w:rPr>
              <w:t>D</w:t>
            </w:r>
          </w:p>
        </w:tc>
      </w:tr>
      <w:tr w:rsidR="009F21E5" w:rsidRPr="007E055A" w:rsidTr="009F21E5">
        <w:tc>
          <w:tcPr>
            <w:tcW w:w="19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F21E5" w:rsidRPr="007E055A" w:rsidRDefault="009F21E5" w:rsidP="009F21E5">
            <w:pPr>
              <w:widowControl w:val="0"/>
              <w:autoSpaceDE w:val="0"/>
              <w:autoSpaceDN w:val="0"/>
              <w:adjustRightInd w:val="0"/>
              <w:spacing w:after="0" w:line="240" w:lineRule="auto"/>
              <w:rPr>
                <w:rFonts w:ascii="Times New Roman" w:hAnsi="Times New Roman"/>
              </w:rPr>
            </w:pPr>
            <w:r w:rsidRPr="007E055A">
              <w:rPr>
                <w:rFonts w:ascii="Times New Roman" w:hAnsi="Times New Roman"/>
              </w:rPr>
              <w:t>Спортивный разряд</w:t>
            </w:r>
          </w:p>
        </w:tc>
        <w:tc>
          <w:tcPr>
            <w:tcW w:w="8363"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9F21E5" w:rsidRPr="007E055A" w:rsidRDefault="009F21E5" w:rsidP="009F21E5">
            <w:pPr>
              <w:widowControl w:val="0"/>
              <w:autoSpaceDE w:val="0"/>
              <w:autoSpaceDN w:val="0"/>
              <w:adjustRightInd w:val="0"/>
              <w:spacing w:after="0" w:line="240" w:lineRule="auto"/>
              <w:jc w:val="center"/>
              <w:rPr>
                <w:rFonts w:ascii="Times New Roman" w:hAnsi="Times New Roman"/>
              </w:rPr>
            </w:pPr>
            <w:r w:rsidRPr="007E055A">
              <w:rPr>
                <w:rFonts w:ascii="Times New Roman" w:hAnsi="Times New Roman"/>
              </w:rPr>
              <w:t>Кандидат в мастера спорта</w:t>
            </w:r>
          </w:p>
        </w:tc>
      </w:tr>
    </w:tbl>
    <w:p w:rsidR="009F21E5" w:rsidRPr="007E055A" w:rsidRDefault="009F21E5" w:rsidP="009F21E5">
      <w:pPr>
        <w:widowControl w:val="0"/>
        <w:autoSpaceDE w:val="0"/>
        <w:autoSpaceDN w:val="0"/>
        <w:adjustRightInd w:val="0"/>
        <w:spacing w:after="0" w:line="240" w:lineRule="auto"/>
        <w:ind w:firstLine="540"/>
        <w:jc w:val="both"/>
        <w:rPr>
          <w:rFonts w:ascii="Times New Roman" w:hAnsi="Times New Roman"/>
        </w:rPr>
      </w:pPr>
      <w:r w:rsidRPr="007E055A">
        <w:rPr>
          <w:rFonts w:ascii="Times New Roman" w:hAnsi="Times New Roman"/>
        </w:rPr>
        <w:t>Сокращение, содержащееся в таблице: «И.П.» - исходное положение.</w:t>
      </w:r>
    </w:p>
    <w:p w:rsidR="009F21E5" w:rsidRPr="007E055A" w:rsidRDefault="009F21E5" w:rsidP="009F21E5">
      <w:pPr>
        <w:widowControl w:val="0"/>
        <w:autoSpaceDE w:val="0"/>
        <w:autoSpaceDN w:val="0"/>
        <w:adjustRightInd w:val="0"/>
        <w:spacing w:after="0" w:line="240" w:lineRule="auto"/>
        <w:ind w:firstLine="540"/>
        <w:jc w:val="both"/>
        <w:rPr>
          <w:rFonts w:ascii="Times New Roman" w:hAnsi="Times New Roman"/>
        </w:rPr>
      </w:pPr>
      <w:r w:rsidRPr="007E055A">
        <w:rPr>
          <w:rFonts w:ascii="Times New Roman" w:hAnsi="Times New Roman"/>
        </w:rPr>
        <w:t>Средний балл – 5,0 – 4,5 – высокий уровень специальной физической подготовки</w:t>
      </w:r>
    </w:p>
    <w:p w:rsidR="009F21E5" w:rsidRPr="007E055A" w:rsidRDefault="009F21E5" w:rsidP="009F21E5">
      <w:pPr>
        <w:widowControl w:val="0"/>
        <w:autoSpaceDE w:val="0"/>
        <w:autoSpaceDN w:val="0"/>
        <w:adjustRightInd w:val="0"/>
        <w:spacing w:after="0" w:line="240" w:lineRule="auto"/>
        <w:ind w:firstLine="540"/>
        <w:jc w:val="both"/>
        <w:rPr>
          <w:rFonts w:ascii="Times New Roman" w:hAnsi="Times New Roman"/>
        </w:rPr>
      </w:pPr>
      <w:r w:rsidRPr="007E055A">
        <w:rPr>
          <w:rFonts w:ascii="Times New Roman" w:hAnsi="Times New Roman"/>
        </w:rPr>
        <w:t>4,4 – 4,0 – выше среднего</w:t>
      </w:r>
    </w:p>
    <w:p w:rsidR="009F21E5" w:rsidRPr="007E055A" w:rsidRDefault="009F21E5" w:rsidP="009F21E5">
      <w:pPr>
        <w:widowControl w:val="0"/>
        <w:autoSpaceDE w:val="0"/>
        <w:autoSpaceDN w:val="0"/>
        <w:adjustRightInd w:val="0"/>
        <w:spacing w:after="0" w:line="240" w:lineRule="auto"/>
        <w:ind w:firstLine="540"/>
        <w:jc w:val="both"/>
        <w:rPr>
          <w:rFonts w:ascii="Times New Roman" w:hAnsi="Times New Roman"/>
        </w:rPr>
      </w:pPr>
      <w:r w:rsidRPr="007E055A">
        <w:rPr>
          <w:rFonts w:ascii="Times New Roman" w:hAnsi="Times New Roman"/>
        </w:rPr>
        <w:t>3,9 – 3,5 – средний уровень специальной физической подготовки</w:t>
      </w:r>
    </w:p>
    <w:p w:rsidR="009F21E5" w:rsidRPr="007E055A" w:rsidRDefault="009F21E5" w:rsidP="009F21E5">
      <w:pPr>
        <w:widowControl w:val="0"/>
        <w:autoSpaceDE w:val="0"/>
        <w:autoSpaceDN w:val="0"/>
        <w:adjustRightInd w:val="0"/>
        <w:spacing w:after="0" w:line="240" w:lineRule="auto"/>
        <w:ind w:firstLine="540"/>
        <w:jc w:val="both"/>
        <w:rPr>
          <w:rFonts w:ascii="Times New Roman" w:hAnsi="Times New Roman"/>
        </w:rPr>
      </w:pPr>
      <w:r w:rsidRPr="007E055A">
        <w:rPr>
          <w:rFonts w:ascii="Times New Roman" w:hAnsi="Times New Roman"/>
        </w:rPr>
        <w:t>3,4 – 3,0 – ниже среднего</w:t>
      </w:r>
    </w:p>
    <w:p w:rsidR="009F21E5" w:rsidRPr="007E055A" w:rsidRDefault="009F21E5" w:rsidP="009F21E5">
      <w:pPr>
        <w:widowControl w:val="0"/>
        <w:autoSpaceDE w:val="0"/>
        <w:autoSpaceDN w:val="0"/>
        <w:adjustRightInd w:val="0"/>
        <w:spacing w:after="0" w:line="240" w:lineRule="auto"/>
        <w:ind w:firstLine="540"/>
        <w:jc w:val="both"/>
        <w:rPr>
          <w:rFonts w:ascii="Times New Roman" w:hAnsi="Times New Roman"/>
        </w:rPr>
      </w:pPr>
      <w:r w:rsidRPr="007E055A">
        <w:rPr>
          <w:rFonts w:ascii="Times New Roman" w:hAnsi="Times New Roman"/>
        </w:rPr>
        <w:t>2,9 и ниже – низкий уровень специальной физической подготовки.</w:t>
      </w:r>
    </w:p>
    <w:p w:rsidR="009F21E5" w:rsidRPr="007E055A" w:rsidRDefault="009F21E5" w:rsidP="009F21E5">
      <w:pPr>
        <w:spacing w:after="0" w:line="240" w:lineRule="auto"/>
        <w:rPr>
          <w:rFonts w:ascii="Times New Roman" w:eastAsia="Times New Roman" w:hAnsi="Times New Roman" w:cs="Sylfaen"/>
          <w:color w:val="000000"/>
          <w:lang w:eastAsia="ru-RU"/>
        </w:rPr>
      </w:pPr>
    </w:p>
    <w:p w:rsidR="009F21E5" w:rsidRPr="007E055A" w:rsidRDefault="009F21E5" w:rsidP="009F21E5">
      <w:pPr>
        <w:spacing w:after="0" w:line="240" w:lineRule="auto"/>
        <w:rPr>
          <w:rFonts w:ascii="Times New Roman" w:eastAsia="Times New Roman" w:hAnsi="Times New Roman" w:cs="Sylfaen"/>
          <w:color w:val="000000"/>
          <w:lang w:eastAsia="ru-RU"/>
        </w:rPr>
      </w:pPr>
    </w:p>
    <w:p w:rsidR="009F21E5" w:rsidRDefault="009F21E5" w:rsidP="009F21E5">
      <w:pPr>
        <w:spacing w:after="0" w:line="240" w:lineRule="auto"/>
        <w:rPr>
          <w:rFonts w:ascii="Sylfaen" w:eastAsia="Times New Roman" w:hAnsi="Sylfaen" w:cs="Sylfaen"/>
          <w:color w:val="000000"/>
          <w:sz w:val="20"/>
          <w:szCs w:val="20"/>
          <w:lang w:eastAsia="ru-RU"/>
        </w:rPr>
      </w:pPr>
    </w:p>
    <w:p w:rsidR="009F21E5" w:rsidRDefault="009F21E5" w:rsidP="009F21E5">
      <w:pPr>
        <w:spacing w:after="0" w:line="240" w:lineRule="auto"/>
        <w:rPr>
          <w:rFonts w:ascii="Sylfaen" w:eastAsia="Times New Roman" w:hAnsi="Sylfaen" w:cs="Sylfaen"/>
          <w:color w:val="000000"/>
          <w:sz w:val="20"/>
          <w:szCs w:val="20"/>
          <w:lang w:eastAsia="ru-RU"/>
        </w:rPr>
      </w:pPr>
    </w:p>
    <w:p w:rsidR="007E055A" w:rsidRDefault="007E055A" w:rsidP="009F21E5">
      <w:pPr>
        <w:spacing w:after="0" w:line="240" w:lineRule="auto"/>
        <w:rPr>
          <w:rFonts w:ascii="Sylfaen" w:eastAsia="Times New Roman" w:hAnsi="Sylfaen" w:cs="Sylfaen"/>
          <w:color w:val="000000"/>
          <w:sz w:val="20"/>
          <w:szCs w:val="20"/>
          <w:lang w:eastAsia="ru-RU"/>
        </w:rPr>
      </w:pPr>
    </w:p>
    <w:p w:rsidR="007E055A" w:rsidRDefault="007E055A" w:rsidP="009F21E5">
      <w:pPr>
        <w:spacing w:after="0" w:line="240" w:lineRule="auto"/>
        <w:rPr>
          <w:rFonts w:ascii="Sylfaen" w:eastAsia="Times New Roman" w:hAnsi="Sylfaen" w:cs="Sylfaen"/>
          <w:color w:val="000000"/>
          <w:sz w:val="20"/>
          <w:szCs w:val="20"/>
          <w:lang w:eastAsia="ru-RU"/>
        </w:rPr>
      </w:pPr>
    </w:p>
    <w:p w:rsidR="007E055A" w:rsidRDefault="007E055A" w:rsidP="009F21E5">
      <w:pPr>
        <w:spacing w:after="0" w:line="240" w:lineRule="auto"/>
        <w:rPr>
          <w:rFonts w:ascii="Sylfaen" w:eastAsia="Times New Roman" w:hAnsi="Sylfaen" w:cs="Sylfaen"/>
          <w:color w:val="000000"/>
          <w:sz w:val="20"/>
          <w:szCs w:val="20"/>
          <w:lang w:eastAsia="ru-RU"/>
        </w:rPr>
      </w:pPr>
    </w:p>
    <w:p w:rsidR="007E055A" w:rsidRDefault="007E055A" w:rsidP="009F21E5">
      <w:pPr>
        <w:spacing w:after="0" w:line="240" w:lineRule="auto"/>
        <w:rPr>
          <w:rFonts w:ascii="Sylfaen" w:eastAsia="Times New Roman" w:hAnsi="Sylfaen" w:cs="Sylfaen"/>
          <w:color w:val="000000"/>
          <w:sz w:val="20"/>
          <w:szCs w:val="20"/>
          <w:lang w:eastAsia="ru-RU"/>
        </w:rPr>
      </w:pPr>
    </w:p>
    <w:p w:rsidR="007E055A" w:rsidRDefault="007E055A" w:rsidP="009F21E5">
      <w:pPr>
        <w:spacing w:after="0" w:line="240" w:lineRule="auto"/>
        <w:rPr>
          <w:rFonts w:ascii="Sylfaen" w:eastAsia="Times New Roman" w:hAnsi="Sylfaen" w:cs="Sylfaen"/>
          <w:color w:val="000000"/>
          <w:sz w:val="20"/>
          <w:szCs w:val="20"/>
          <w:lang w:eastAsia="ru-RU"/>
        </w:rPr>
      </w:pPr>
    </w:p>
    <w:p w:rsidR="007E055A" w:rsidRDefault="007E055A" w:rsidP="009F21E5">
      <w:pPr>
        <w:spacing w:after="0" w:line="240" w:lineRule="auto"/>
        <w:rPr>
          <w:rFonts w:ascii="Sylfaen" w:eastAsia="Times New Roman" w:hAnsi="Sylfaen" w:cs="Sylfaen"/>
          <w:color w:val="000000"/>
          <w:sz w:val="20"/>
          <w:szCs w:val="20"/>
          <w:lang w:eastAsia="ru-RU"/>
        </w:rPr>
      </w:pPr>
    </w:p>
    <w:p w:rsidR="007E055A" w:rsidRDefault="007E055A" w:rsidP="009F21E5">
      <w:pPr>
        <w:spacing w:after="0" w:line="240" w:lineRule="auto"/>
        <w:rPr>
          <w:rFonts w:ascii="Sylfaen" w:eastAsia="Times New Roman" w:hAnsi="Sylfaen" w:cs="Sylfaen"/>
          <w:color w:val="000000"/>
          <w:sz w:val="20"/>
          <w:szCs w:val="20"/>
          <w:lang w:eastAsia="ru-RU"/>
        </w:rPr>
      </w:pPr>
    </w:p>
    <w:p w:rsidR="007E055A" w:rsidRDefault="007E055A" w:rsidP="009F21E5">
      <w:pPr>
        <w:spacing w:after="0" w:line="240" w:lineRule="auto"/>
        <w:rPr>
          <w:rFonts w:ascii="Sylfaen" w:eastAsia="Times New Roman" w:hAnsi="Sylfaen" w:cs="Sylfaen"/>
          <w:color w:val="000000"/>
          <w:sz w:val="20"/>
          <w:szCs w:val="20"/>
          <w:lang w:eastAsia="ru-RU"/>
        </w:rPr>
      </w:pPr>
    </w:p>
    <w:p w:rsidR="007E055A" w:rsidRDefault="007E055A" w:rsidP="009F21E5">
      <w:pPr>
        <w:spacing w:after="0" w:line="240" w:lineRule="auto"/>
        <w:rPr>
          <w:rFonts w:ascii="Sylfaen" w:eastAsia="Times New Roman" w:hAnsi="Sylfaen" w:cs="Sylfaen"/>
          <w:color w:val="000000"/>
          <w:sz w:val="20"/>
          <w:szCs w:val="20"/>
          <w:lang w:eastAsia="ru-RU"/>
        </w:rPr>
      </w:pPr>
    </w:p>
    <w:p w:rsidR="007E055A" w:rsidRDefault="007E055A" w:rsidP="009F21E5">
      <w:pPr>
        <w:spacing w:after="0" w:line="240" w:lineRule="auto"/>
        <w:rPr>
          <w:rFonts w:ascii="Sylfaen" w:eastAsia="Times New Roman" w:hAnsi="Sylfaen" w:cs="Sylfaen"/>
          <w:color w:val="000000"/>
          <w:sz w:val="20"/>
          <w:szCs w:val="20"/>
          <w:lang w:eastAsia="ru-RU"/>
        </w:rPr>
      </w:pPr>
    </w:p>
    <w:p w:rsidR="007E055A" w:rsidRDefault="007E055A" w:rsidP="009F21E5">
      <w:pPr>
        <w:spacing w:after="0" w:line="240" w:lineRule="auto"/>
        <w:rPr>
          <w:rFonts w:ascii="Sylfaen" w:eastAsia="Times New Roman" w:hAnsi="Sylfaen" w:cs="Sylfaen"/>
          <w:color w:val="000000"/>
          <w:sz w:val="20"/>
          <w:szCs w:val="20"/>
          <w:lang w:eastAsia="ru-RU"/>
        </w:rPr>
      </w:pPr>
    </w:p>
    <w:p w:rsidR="007E055A" w:rsidRDefault="007E055A" w:rsidP="009F21E5">
      <w:pPr>
        <w:spacing w:after="0" w:line="240" w:lineRule="auto"/>
        <w:rPr>
          <w:rFonts w:ascii="Sylfaen" w:eastAsia="Times New Roman" w:hAnsi="Sylfaen" w:cs="Sylfaen"/>
          <w:color w:val="000000"/>
          <w:sz w:val="20"/>
          <w:szCs w:val="20"/>
          <w:lang w:eastAsia="ru-RU"/>
        </w:rPr>
      </w:pPr>
    </w:p>
    <w:p w:rsidR="007E055A" w:rsidRDefault="007E055A" w:rsidP="009F21E5">
      <w:pPr>
        <w:spacing w:after="0" w:line="240" w:lineRule="auto"/>
        <w:rPr>
          <w:rFonts w:ascii="Sylfaen" w:eastAsia="Times New Roman" w:hAnsi="Sylfaen" w:cs="Sylfaen"/>
          <w:color w:val="000000"/>
          <w:sz w:val="20"/>
          <w:szCs w:val="20"/>
          <w:lang w:eastAsia="ru-RU"/>
        </w:rPr>
      </w:pPr>
    </w:p>
    <w:p w:rsidR="007E055A" w:rsidRDefault="007E055A" w:rsidP="009F21E5">
      <w:pPr>
        <w:spacing w:after="0" w:line="240" w:lineRule="auto"/>
        <w:rPr>
          <w:rFonts w:ascii="Sylfaen" w:eastAsia="Times New Roman" w:hAnsi="Sylfaen" w:cs="Sylfaen"/>
          <w:color w:val="000000"/>
          <w:sz w:val="20"/>
          <w:szCs w:val="20"/>
          <w:lang w:eastAsia="ru-RU"/>
        </w:rPr>
      </w:pPr>
    </w:p>
    <w:p w:rsidR="007E055A" w:rsidRDefault="007E055A" w:rsidP="009F21E5">
      <w:pPr>
        <w:spacing w:after="0" w:line="240" w:lineRule="auto"/>
        <w:rPr>
          <w:rFonts w:ascii="Sylfaen" w:eastAsia="Times New Roman" w:hAnsi="Sylfaen" w:cs="Sylfaen"/>
          <w:color w:val="000000"/>
          <w:sz w:val="20"/>
          <w:szCs w:val="20"/>
          <w:lang w:eastAsia="ru-RU"/>
        </w:rPr>
      </w:pPr>
    </w:p>
    <w:p w:rsidR="007E055A" w:rsidRDefault="007E055A" w:rsidP="009F21E5">
      <w:pPr>
        <w:spacing w:after="0" w:line="240" w:lineRule="auto"/>
        <w:rPr>
          <w:rFonts w:ascii="Sylfaen" w:eastAsia="Times New Roman" w:hAnsi="Sylfaen" w:cs="Sylfaen"/>
          <w:color w:val="000000"/>
          <w:sz w:val="20"/>
          <w:szCs w:val="20"/>
          <w:lang w:eastAsia="ru-RU"/>
        </w:rPr>
      </w:pPr>
    </w:p>
    <w:p w:rsidR="007E055A" w:rsidRDefault="007E055A" w:rsidP="009F21E5">
      <w:pPr>
        <w:spacing w:after="0" w:line="240" w:lineRule="auto"/>
        <w:rPr>
          <w:rFonts w:ascii="Sylfaen" w:eastAsia="Times New Roman" w:hAnsi="Sylfaen" w:cs="Sylfaen"/>
          <w:color w:val="000000"/>
          <w:sz w:val="20"/>
          <w:szCs w:val="20"/>
          <w:lang w:eastAsia="ru-RU"/>
        </w:rPr>
      </w:pPr>
    </w:p>
    <w:p w:rsidR="007E055A" w:rsidRDefault="007E055A" w:rsidP="009F21E5">
      <w:pPr>
        <w:spacing w:after="0" w:line="240" w:lineRule="auto"/>
        <w:rPr>
          <w:rFonts w:ascii="Sylfaen" w:eastAsia="Times New Roman" w:hAnsi="Sylfaen" w:cs="Sylfaen"/>
          <w:color w:val="000000"/>
          <w:sz w:val="20"/>
          <w:szCs w:val="20"/>
          <w:lang w:eastAsia="ru-RU"/>
        </w:rPr>
      </w:pPr>
    </w:p>
    <w:p w:rsidR="007E055A" w:rsidRDefault="007E055A" w:rsidP="009F21E5">
      <w:pPr>
        <w:spacing w:after="0" w:line="240" w:lineRule="auto"/>
        <w:rPr>
          <w:rFonts w:ascii="Sylfaen" w:eastAsia="Times New Roman" w:hAnsi="Sylfaen" w:cs="Sylfaen"/>
          <w:color w:val="000000"/>
          <w:sz w:val="20"/>
          <w:szCs w:val="20"/>
          <w:lang w:eastAsia="ru-RU"/>
        </w:rPr>
      </w:pPr>
    </w:p>
    <w:p w:rsidR="007E055A" w:rsidRDefault="007E055A" w:rsidP="009F21E5">
      <w:pPr>
        <w:spacing w:after="0" w:line="240" w:lineRule="auto"/>
        <w:rPr>
          <w:rFonts w:ascii="Sylfaen" w:eastAsia="Times New Roman" w:hAnsi="Sylfaen" w:cs="Sylfaen"/>
          <w:color w:val="000000"/>
          <w:sz w:val="20"/>
          <w:szCs w:val="20"/>
          <w:lang w:eastAsia="ru-RU"/>
        </w:rPr>
      </w:pPr>
    </w:p>
    <w:p w:rsidR="007E055A" w:rsidRDefault="007E055A" w:rsidP="009F21E5">
      <w:pPr>
        <w:spacing w:after="0" w:line="240" w:lineRule="auto"/>
        <w:rPr>
          <w:rFonts w:ascii="Sylfaen" w:eastAsia="Times New Roman" w:hAnsi="Sylfaen" w:cs="Sylfaen"/>
          <w:color w:val="000000"/>
          <w:sz w:val="20"/>
          <w:szCs w:val="20"/>
          <w:lang w:eastAsia="ru-RU"/>
        </w:rPr>
      </w:pPr>
    </w:p>
    <w:p w:rsidR="007E055A" w:rsidRDefault="007E055A" w:rsidP="009F21E5">
      <w:pPr>
        <w:spacing w:after="0" w:line="240" w:lineRule="auto"/>
        <w:rPr>
          <w:rFonts w:ascii="Sylfaen" w:eastAsia="Times New Roman" w:hAnsi="Sylfaen" w:cs="Sylfaen"/>
          <w:color w:val="000000"/>
          <w:sz w:val="20"/>
          <w:szCs w:val="20"/>
          <w:lang w:eastAsia="ru-RU"/>
        </w:rPr>
      </w:pPr>
    </w:p>
    <w:p w:rsidR="007E055A" w:rsidRDefault="007E055A" w:rsidP="009F21E5">
      <w:pPr>
        <w:spacing w:after="0" w:line="240" w:lineRule="auto"/>
        <w:rPr>
          <w:rFonts w:ascii="Sylfaen" w:eastAsia="Times New Roman" w:hAnsi="Sylfaen" w:cs="Sylfaen"/>
          <w:color w:val="000000"/>
          <w:sz w:val="20"/>
          <w:szCs w:val="20"/>
          <w:lang w:eastAsia="ru-RU"/>
        </w:rPr>
      </w:pPr>
    </w:p>
    <w:p w:rsidR="007E055A" w:rsidRDefault="007E055A" w:rsidP="009F21E5">
      <w:pPr>
        <w:spacing w:after="0" w:line="240" w:lineRule="auto"/>
        <w:rPr>
          <w:rFonts w:ascii="Sylfaen" w:eastAsia="Times New Roman" w:hAnsi="Sylfaen" w:cs="Sylfaen"/>
          <w:color w:val="000000"/>
          <w:sz w:val="20"/>
          <w:szCs w:val="20"/>
          <w:lang w:eastAsia="ru-RU"/>
        </w:rPr>
      </w:pPr>
    </w:p>
    <w:p w:rsidR="007E055A" w:rsidRDefault="007E055A" w:rsidP="009F21E5">
      <w:pPr>
        <w:spacing w:after="0" w:line="240" w:lineRule="auto"/>
        <w:rPr>
          <w:rFonts w:ascii="Sylfaen" w:eastAsia="Times New Roman" w:hAnsi="Sylfaen" w:cs="Sylfaen"/>
          <w:color w:val="000000"/>
          <w:sz w:val="20"/>
          <w:szCs w:val="20"/>
          <w:lang w:eastAsia="ru-RU"/>
        </w:rPr>
      </w:pPr>
    </w:p>
    <w:p w:rsidR="007E055A" w:rsidRDefault="007E055A" w:rsidP="009F21E5">
      <w:pPr>
        <w:spacing w:after="0" w:line="240" w:lineRule="auto"/>
        <w:rPr>
          <w:rFonts w:ascii="Sylfaen" w:eastAsia="Times New Roman" w:hAnsi="Sylfaen" w:cs="Sylfaen"/>
          <w:color w:val="000000"/>
          <w:sz w:val="20"/>
          <w:szCs w:val="20"/>
          <w:lang w:eastAsia="ru-RU"/>
        </w:rPr>
      </w:pPr>
    </w:p>
    <w:p w:rsidR="00BD0046" w:rsidRDefault="00BD0046" w:rsidP="009F21E5">
      <w:pPr>
        <w:spacing w:after="0" w:line="240" w:lineRule="auto"/>
        <w:rPr>
          <w:rFonts w:ascii="Sylfaen" w:eastAsia="Times New Roman" w:hAnsi="Sylfaen" w:cs="Sylfaen"/>
          <w:color w:val="000000"/>
          <w:sz w:val="20"/>
          <w:szCs w:val="20"/>
          <w:lang w:eastAsia="ru-RU"/>
        </w:rPr>
      </w:pPr>
    </w:p>
    <w:p w:rsidR="00BD0046" w:rsidRDefault="00BD0046" w:rsidP="009F21E5">
      <w:pPr>
        <w:spacing w:after="0" w:line="240" w:lineRule="auto"/>
        <w:rPr>
          <w:rFonts w:ascii="Sylfaen" w:eastAsia="Times New Roman" w:hAnsi="Sylfaen" w:cs="Sylfaen"/>
          <w:color w:val="000000"/>
          <w:sz w:val="20"/>
          <w:szCs w:val="20"/>
          <w:lang w:eastAsia="ru-RU"/>
        </w:rPr>
      </w:pPr>
    </w:p>
    <w:p w:rsidR="009F21E5" w:rsidRDefault="009F21E5" w:rsidP="00582FFD">
      <w:pPr>
        <w:spacing w:after="0" w:line="240" w:lineRule="auto"/>
        <w:jc w:val="both"/>
        <w:rPr>
          <w:rFonts w:ascii="Times New Roman" w:eastAsia="Times New Roman" w:hAnsi="Times New Roman" w:cs="Times New Roman"/>
          <w:color w:val="000000"/>
          <w:lang w:eastAsia="ru-RU"/>
        </w:rPr>
      </w:pPr>
    </w:p>
    <w:p w:rsidR="000D0691" w:rsidRDefault="000D0691" w:rsidP="00582FFD">
      <w:pPr>
        <w:spacing w:after="0" w:line="240" w:lineRule="auto"/>
        <w:jc w:val="both"/>
        <w:rPr>
          <w:rFonts w:ascii="Times New Roman" w:eastAsia="Times New Roman" w:hAnsi="Times New Roman" w:cs="Times New Roman"/>
          <w:color w:val="000000"/>
          <w:lang w:eastAsia="ru-RU"/>
        </w:rPr>
      </w:pPr>
    </w:p>
    <w:p w:rsidR="000D0691" w:rsidRDefault="000D0691" w:rsidP="00582FFD">
      <w:pPr>
        <w:spacing w:after="0" w:line="240" w:lineRule="auto"/>
        <w:jc w:val="both"/>
        <w:rPr>
          <w:rFonts w:ascii="Times New Roman" w:eastAsia="Times New Roman" w:hAnsi="Times New Roman" w:cs="Times New Roman"/>
          <w:color w:val="000000"/>
          <w:lang w:eastAsia="ru-RU"/>
        </w:rPr>
      </w:pPr>
    </w:p>
    <w:p w:rsidR="000D0691" w:rsidRDefault="000D0691" w:rsidP="00582FFD">
      <w:pPr>
        <w:spacing w:after="0" w:line="240" w:lineRule="auto"/>
        <w:jc w:val="both"/>
        <w:rPr>
          <w:rFonts w:ascii="Times New Roman" w:eastAsia="Times New Roman" w:hAnsi="Times New Roman" w:cs="Times New Roman"/>
          <w:color w:val="000000"/>
          <w:lang w:eastAsia="ru-RU"/>
        </w:rPr>
      </w:pPr>
    </w:p>
    <w:p w:rsidR="007532F9" w:rsidRPr="00A33E0E" w:rsidRDefault="007532F9" w:rsidP="007532F9">
      <w:pPr>
        <w:spacing w:after="0" w:line="240" w:lineRule="auto"/>
        <w:rPr>
          <w:rFonts w:ascii="Times New Roman" w:eastAsia="Times New Roman" w:hAnsi="Times New Roman" w:cs="Times New Roman"/>
          <w:sz w:val="24"/>
          <w:szCs w:val="24"/>
          <w:lang w:eastAsia="ru-RU"/>
        </w:rPr>
      </w:pPr>
    </w:p>
    <w:p w:rsidR="007532F9" w:rsidRDefault="007532F9" w:rsidP="007532F9">
      <w:pPr>
        <w:spacing w:after="0" w:line="240" w:lineRule="auto"/>
        <w:rPr>
          <w:rFonts w:ascii="Times New Roman" w:eastAsia="Times New Roman" w:hAnsi="Times New Roman" w:cs="Times New Roman"/>
          <w:sz w:val="24"/>
          <w:szCs w:val="24"/>
          <w:lang w:eastAsia="ru-RU"/>
        </w:rPr>
      </w:pPr>
    </w:p>
    <w:p w:rsidR="007532F9" w:rsidRDefault="007532F9" w:rsidP="007532F9">
      <w:pPr>
        <w:pStyle w:val="20"/>
        <w:shd w:val="clear" w:color="auto" w:fill="auto"/>
        <w:ind w:firstLine="320"/>
        <w:jc w:val="center"/>
        <w:rPr>
          <w:b/>
          <w:u w:val="single"/>
        </w:rPr>
      </w:pPr>
      <w:r w:rsidRPr="00DA5A87">
        <w:rPr>
          <w:b/>
          <w:u w:val="single"/>
        </w:rPr>
        <w:lastRenderedPageBreak/>
        <w:t>СПИСОК РЕКОМЕНДУЕМОЙ ЛИТЕРАТУРЫ:</w:t>
      </w:r>
    </w:p>
    <w:p w:rsidR="007532F9" w:rsidRPr="00DA5A87" w:rsidRDefault="007532F9" w:rsidP="007532F9">
      <w:pPr>
        <w:pStyle w:val="20"/>
        <w:shd w:val="clear" w:color="auto" w:fill="auto"/>
        <w:ind w:firstLine="320"/>
        <w:jc w:val="center"/>
        <w:rPr>
          <w:b/>
          <w:u w:val="single"/>
        </w:rPr>
      </w:pPr>
    </w:p>
    <w:p w:rsidR="007532F9" w:rsidRPr="00B063A2" w:rsidRDefault="007532F9" w:rsidP="007532F9">
      <w:pPr>
        <w:pStyle w:val="20"/>
        <w:numPr>
          <w:ilvl w:val="0"/>
          <w:numId w:val="10"/>
        </w:numPr>
        <w:shd w:val="clear" w:color="auto" w:fill="auto"/>
        <w:tabs>
          <w:tab w:val="left" w:pos="701"/>
        </w:tabs>
        <w:spacing w:line="221" w:lineRule="exact"/>
        <w:ind w:firstLine="320"/>
      </w:pPr>
      <w:r w:rsidRPr="00B063A2">
        <w:rPr>
          <w:color w:val="000000"/>
          <w:lang w:eastAsia="ru-RU" w:bidi="ru-RU"/>
        </w:rPr>
        <w:t xml:space="preserve">Горбунов В.А., </w:t>
      </w:r>
      <w:proofErr w:type="spellStart"/>
      <w:r w:rsidRPr="00B063A2">
        <w:rPr>
          <w:color w:val="000000"/>
          <w:lang w:eastAsia="ru-RU" w:bidi="ru-RU"/>
        </w:rPr>
        <w:t>Демиденко</w:t>
      </w:r>
      <w:proofErr w:type="spellEnd"/>
      <w:r w:rsidRPr="00B063A2">
        <w:rPr>
          <w:color w:val="000000"/>
          <w:lang w:eastAsia="ru-RU" w:bidi="ru-RU"/>
        </w:rPr>
        <w:t xml:space="preserve"> О.И. Гимнастика в системе специализированных средств подготовки спортсменов в спортивной аэробике / Методическая разработка для слушателей семинара тренеров по спортивной аэробике. Иркутский техникум физической культуры, </w:t>
      </w:r>
      <w:proofErr w:type="gramStart"/>
      <w:r w:rsidRPr="00B063A2">
        <w:rPr>
          <w:color w:val="000000"/>
          <w:lang w:eastAsia="ru-RU" w:bidi="ru-RU"/>
        </w:rPr>
        <w:t>-И</w:t>
      </w:r>
      <w:proofErr w:type="gramEnd"/>
      <w:r w:rsidRPr="00B063A2">
        <w:rPr>
          <w:color w:val="000000"/>
          <w:lang w:eastAsia="ru-RU" w:bidi="ru-RU"/>
        </w:rPr>
        <w:t>ркутск, 1990. 76с.</w:t>
      </w:r>
    </w:p>
    <w:p w:rsidR="007532F9" w:rsidRPr="00B063A2" w:rsidRDefault="007532F9" w:rsidP="007532F9">
      <w:pPr>
        <w:pStyle w:val="20"/>
        <w:numPr>
          <w:ilvl w:val="0"/>
          <w:numId w:val="10"/>
        </w:numPr>
        <w:shd w:val="clear" w:color="auto" w:fill="auto"/>
        <w:tabs>
          <w:tab w:val="left" w:pos="701"/>
        </w:tabs>
        <w:spacing w:line="221" w:lineRule="exact"/>
        <w:ind w:firstLine="320"/>
      </w:pPr>
      <w:r w:rsidRPr="00B063A2">
        <w:rPr>
          <w:color w:val="000000"/>
          <w:lang w:eastAsia="ru-RU" w:bidi="ru-RU"/>
        </w:rPr>
        <w:t xml:space="preserve">Диагностика функциональной подготовленности квалифицированных спортсменов: Сборник научных трудов лаборатории функциональной диагностики и врачебного контроля ВНИИ физической культуры, ЦНИИ медико-биологических проблем спорта. Редколлегия: Иорданская Ф.А. и др. </w:t>
      </w:r>
      <w:proofErr w:type="gramStart"/>
      <w:r w:rsidRPr="00B063A2">
        <w:rPr>
          <w:color w:val="000000"/>
          <w:lang w:eastAsia="ru-RU" w:bidi="ru-RU"/>
        </w:rPr>
        <w:t>-М</w:t>
      </w:r>
      <w:proofErr w:type="gramEnd"/>
      <w:r w:rsidRPr="00B063A2">
        <w:rPr>
          <w:color w:val="000000"/>
          <w:lang w:eastAsia="ru-RU" w:bidi="ru-RU"/>
        </w:rPr>
        <w:t>., 1988. - 165с.</w:t>
      </w:r>
    </w:p>
    <w:p w:rsidR="007532F9" w:rsidRPr="00B063A2" w:rsidRDefault="007532F9" w:rsidP="007532F9">
      <w:pPr>
        <w:pStyle w:val="20"/>
        <w:numPr>
          <w:ilvl w:val="0"/>
          <w:numId w:val="10"/>
        </w:numPr>
        <w:shd w:val="clear" w:color="auto" w:fill="auto"/>
        <w:tabs>
          <w:tab w:val="left" w:pos="701"/>
        </w:tabs>
        <w:spacing w:line="221" w:lineRule="exact"/>
        <w:ind w:firstLine="320"/>
      </w:pPr>
      <w:r w:rsidRPr="00B063A2">
        <w:rPr>
          <w:color w:val="000000"/>
          <w:lang w:eastAsia="ru-RU" w:bidi="ru-RU"/>
        </w:rPr>
        <w:t xml:space="preserve">Инструктивно-методические материалы по организации и проведению мониторинга физического развития и физической подготовленности детей, подростков и молодёжи. Сборник документов. </w:t>
      </w:r>
    </w:p>
    <w:p w:rsidR="007532F9" w:rsidRPr="00B063A2" w:rsidRDefault="007532F9" w:rsidP="007532F9">
      <w:pPr>
        <w:pStyle w:val="20"/>
        <w:numPr>
          <w:ilvl w:val="0"/>
          <w:numId w:val="10"/>
        </w:numPr>
        <w:shd w:val="clear" w:color="auto" w:fill="auto"/>
        <w:tabs>
          <w:tab w:val="left" w:pos="701"/>
        </w:tabs>
        <w:spacing w:line="221" w:lineRule="exact"/>
        <w:ind w:firstLine="320"/>
      </w:pPr>
      <w:r w:rsidRPr="00B063A2">
        <w:rPr>
          <w:color w:val="000000"/>
          <w:lang w:eastAsia="ru-RU" w:bidi="ru-RU"/>
        </w:rPr>
        <w:t>Информационно-методический бюллетень федерации аэробики, ритмической и танцевальной гимнастики г</w:t>
      </w:r>
      <w:proofErr w:type="gramStart"/>
      <w:r w:rsidRPr="00B063A2">
        <w:rPr>
          <w:color w:val="000000"/>
          <w:lang w:eastAsia="ru-RU" w:bidi="ru-RU"/>
        </w:rPr>
        <w:t>.М</w:t>
      </w:r>
      <w:proofErr w:type="gramEnd"/>
      <w:r w:rsidRPr="00B063A2">
        <w:rPr>
          <w:color w:val="000000"/>
          <w:lang w:eastAsia="ru-RU" w:bidi="ru-RU"/>
        </w:rPr>
        <w:t>осквы. №1 январь 2000г., 44с.</w:t>
      </w:r>
    </w:p>
    <w:p w:rsidR="007532F9" w:rsidRPr="00B063A2" w:rsidRDefault="007532F9" w:rsidP="007532F9">
      <w:pPr>
        <w:pStyle w:val="20"/>
        <w:numPr>
          <w:ilvl w:val="0"/>
          <w:numId w:val="10"/>
        </w:numPr>
        <w:shd w:val="clear" w:color="auto" w:fill="auto"/>
        <w:tabs>
          <w:tab w:val="left" w:pos="701"/>
        </w:tabs>
        <w:spacing w:line="221" w:lineRule="exact"/>
        <w:ind w:firstLine="320"/>
      </w:pPr>
      <w:r w:rsidRPr="00B063A2">
        <w:rPr>
          <w:color w:val="000000"/>
          <w:lang w:eastAsia="ru-RU" w:bidi="ru-RU"/>
        </w:rPr>
        <w:t xml:space="preserve">Козлов В.В. Физическое воспитание детей в </w:t>
      </w:r>
      <w:proofErr w:type="spellStart"/>
      <w:r w:rsidRPr="00B063A2">
        <w:rPr>
          <w:color w:val="000000"/>
          <w:lang w:eastAsia="ru-RU" w:bidi="ru-RU"/>
        </w:rPr>
        <w:t>учереждениях</w:t>
      </w:r>
      <w:proofErr w:type="spellEnd"/>
      <w:r w:rsidRPr="00B063A2">
        <w:rPr>
          <w:color w:val="000000"/>
          <w:lang w:eastAsia="ru-RU" w:bidi="ru-RU"/>
        </w:rPr>
        <w:t xml:space="preserve"> дополнительного образования. Акробатика. М.: </w:t>
      </w:r>
      <w:proofErr w:type="spellStart"/>
      <w:r w:rsidRPr="00B063A2">
        <w:rPr>
          <w:color w:val="000000"/>
          <w:lang w:eastAsia="ru-RU" w:bidi="ru-RU"/>
        </w:rPr>
        <w:t>Гуманит</w:t>
      </w:r>
      <w:proofErr w:type="spellEnd"/>
      <w:r w:rsidRPr="00B063A2">
        <w:rPr>
          <w:color w:val="000000"/>
          <w:lang w:eastAsia="ru-RU" w:bidi="ru-RU"/>
        </w:rPr>
        <w:t>. изд. центр ВЛАДОС, 2003. -64с.</w:t>
      </w:r>
    </w:p>
    <w:p w:rsidR="007532F9" w:rsidRPr="00B063A2" w:rsidRDefault="007532F9" w:rsidP="007532F9">
      <w:pPr>
        <w:pStyle w:val="20"/>
        <w:numPr>
          <w:ilvl w:val="0"/>
          <w:numId w:val="10"/>
        </w:numPr>
        <w:shd w:val="clear" w:color="auto" w:fill="auto"/>
        <w:tabs>
          <w:tab w:val="left" w:pos="701"/>
        </w:tabs>
        <w:spacing w:line="221" w:lineRule="exact"/>
        <w:ind w:firstLine="320"/>
      </w:pPr>
      <w:proofErr w:type="spellStart"/>
      <w:r w:rsidRPr="00B063A2">
        <w:rPr>
          <w:color w:val="000000"/>
          <w:lang w:eastAsia="ru-RU" w:bidi="ru-RU"/>
        </w:rPr>
        <w:t>Крючек</w:t>
      </w:r>
      <w:proofErr w:type="spellEnd"/>
      <w:r w:rsidRPr="00B063A2">
        <w:rPr>
          <w:color w:val="000000"/>
          <w:lang w:eastAsia="ru-RU" w:bidi="ru-RU"/>
        </w:rPr>
        <w:t xml:space="preserve"> Е.С. Аэробика: содержание и методика оздоровительных занятий. Учебно-методическое пособие.  М.: "</w:t>
      </w:r>
      <w:proofErr w:type="spellStart"/>
      <w:r w:rsidRPr="00B063A2">
        <w:rPr>
          <w:color w:val="000000"/>
          <w:lang w:eastAsia="ru-RU" w:bidi="ru-RU"/>
        </w:rPr>
        <w:t>Терра</w:t>
      </w:r>
      <w:proofErr w:type="spellEnd"/>
      <w:r w:rsidRPr="00B063A2">
        <w:rPr>
          <w:color w:val="000000"/>
          <w:lang w:eastAsia="ru-RU" w:bidi="ru-RU"/>
        </w:rPr>
        <w:t xml:space="preserve"> Спорт", "Олимпия пресс", 2001. -64стр</w:t>
      </w:r>
      <w:proofErr w:type="gramStart"/>
      <w:r w:rsidRPr="00B063A2">
        <w:rPr>
          <w:color w:val="000000"/>
          <w:lang w:eastAsia="ru-RU" w:bidi="ru-RU"/>
        </w:rPr>
        <w:t>.К</w:t>
      </w:r>
      <w:proofErr w:type="gramEnd"/>
      <w:r w:rsidRPr="00B063A2">
        <w:rPr>
          <w:color w:val="000000"/>
          <w:lang w:eastAsia="ru-RU" w:bidi="ru-RU"/>
        </w:rPr>
        <w:t>ожевников С. Акробатика.</w:t>
      </w:r>
    </w:p>
    <w:p w:rsidR="007532F9" w:rsidRPr="00B063A2" w:rsidRDefault="007532F9" w:rsidP="007532F9">
      <w:pPr>
        <w:pStyle w:val="20"/>
        <w:numPr>
          <w:ilvl w:val="0"/>
          <w:numId w:val="10"/>
        </w:numPr>
        <w:shd w:val="clear" w:color="auto" w:fill="auto"/>
        <w:tabs>
          <w:tab w:val="left" w:pos="701"/>
        </w:tabs>
        <w:spacing w:line="221" w:lineRule="exact"/>
        <w:ind w:firstLine="320"/>
      </w:pPr>
      <w:proofErr w:type="spellStart"/>
      <w:r w:rsidRPr="00B063A2">
        <w:rPr>
          <w:color w:val="000000"/>
          <w:lang w:eastAsia="ru-RU" w:bidi="ru-RU"/>
        </w:rPr>
        <w:t>Кудюрова</w:t>
      </w:r>
      <w:proofErr w:type="spellEnd"/>
      <w:r w:rsidRPr="00B063A2">
        <w:rPr>
          <w:color w:val="000000"/>
          <w:lang w:eastAsia="ru-RU" w:bidi="ru-RU"/>
        </w:rPr>
        <w:t xml:space="preserve"> Т.В. Подготовка специалистов по спортивной и оздоровительной аэробике на факультете физической культуры // Актуальные вопросы подготовки специалистов физической культуры и спорта. Материалы межрегиональной научно-практической конференции. Новосибирск: Издательство НГПУ. -1999. С.69-70.</w:t>
      </w:r>
    </w:p>
    <w:p w:rsidR="007532F9" w:rsidRPr="00B063A2" w:rsidRDefault="007532F9" w:rsidP="007532F9">
      <w:pPr>
        <w:pStyle w:val="20"/>
        <w:numPr>
          <w:ilvl w:val="0"/>
          <w:numId w:val="10"/>
        </w:numPr>
        <w:shd w:val="clear" w:color="auto" w:fill="auto"/>
        <w:tabs>
          <w:tab w:val="left" w:pos="701"/>
        </w:tabs>
        <w:spacing w:line="221" w:lineRule="exact"/>
        <w:ind w:firstLine="320"/>
      </w:pPr>
      <w:proofErr w:type="spellStart"/>
      <w:r w:rsidRPr="00B063A2">
        <w:rPr>
          <w:color w:val="000000"/>
          <w:lang w:eastAsia="ru-RU" w:bidi="ru-RU"/>
        </w:rPr>
        <w:t>Менхин</w:t>
      </w:r>
      <w:proofErr w:type="spellEnd"/>
      <w:r w:rsidRPr="00B063A2">
        <w:rPr>
          <w:color w:val="000000"/>
          <w:lang w:eastAsia="ru-RU" w:bidi="ru-RU"/>
        </w:rPr>
        <w:t xml:space="preserve"> Ю.В., </w:t>
      </w:r>
      <w:proofErr w:type="spellStart"/>
      <w:r w:rsidRPr="00B063A2">
        <w:rPr>
          <w:color w:val="000000"/>
          <w:lang w:eastAsia="ru-RU" w:bidi="ru-RU"/>
        </w:rPr>
        <w:t>Менхин</w:t>
      </w:r>
      <w:proofErr w:type="spellEnd"/>
      <w:r w:rsidRPr="00B063A2">
        <w:rPr>
          <w:color w:val="000000"/>
          <w:lang w:eastAsia="ru-RU" w:bidi="ru-RU"/>
        </w:rPr>
        <w:t xml:space="preserve">. А.В. Оздоровительная гимнастика: теория </w:t>
      </w:r>
      <w:r>
        <w:rPr>
          <w:color w:val="000000"/>
          <w:lang w:eastAsia="ru-RU" w:bidi="ru-RU"/>
        </w:rPr>
        <w:t xml:space="preserve">и методика. Ростов </w:t>
      </w:r>
      <w:proofErr w:type="spellStart"/>
      <w:r>
        <w:rPr>
          <w:color w:val="000000"/>
          <w:lang w:eastAsia="ru-RU" w:bidi="ru-RU"/>
        </w:rPr>
        <w:t>н</w:t>
      </w:r>
      <w:proofErr w:type="spellEnd"/>
      <w:proofErr w:type="gramStart"/>
      <w:r>
        <w:rPr>
          <w:color w:val="000000"/>
          <w:lang w:eastAsia="ru-RU" w:bidi="ru-RU"/>
        </w:rPr>
        <w:t>/Д</w:t>
      </w:r>
      <w:proofErr w:type="gramEnd"/>
      <w:r>
        <w:rPr>
          <w:color w:val="000000"/>
          <w:lang w:eastAsia="ru-RU" w:bidi="ru-RU"/>
        </w:rPr>
        <w:t>: Феникс,</w:t>
      </w:r>
      <w:r w:rsidRPr="00B063A2">
        <w:rPr>
          <w:color w:val="000000"/>
          <w:lang w:eastAsia="ru-RU" w:bidi="ru-RU"/>
        </w:rPr>
        <w:t>2002. - 384с.</w:t>
      </w:r>
    </w:p>
    <w:p w:rsidR="007532F9" w:rsidRPr="00B063A2" w:rsidRDefault="007532F9" w:rsidP="007532F9">
      <w:pPr>
        <w:pStyle w:val="20"/>
        <w:numPr>
          <w:ilvl w:val="0"/>
          <w:numId w:val="10"/>
        </w:numPr>
        <w:shd w:val="clear" w:color="auto" w:fill="auto"/>
        <w:tabs>
          <w:tab w:val="left" w:pos="701"/>
        </w:tabs>
        <w:spacing w:line="221" w:lineRule="exact"/>
        <w:ind w:firstLine="320"/>
      </w:pPr>
      <w:r w:rsidRPr="00B063A2">
        <w:t>Правила соревнований (2013-2016</w:t>
      </w:r>
      <w:r w:rsidRPr="00B063A2">
        <w:rPr>
          <w:color w:val="000000"/>
          <w:lang w:eastAsia="ru-RU" w:bidi="ru-RU"/>
        </w:rPr>
        <w:t>) по спортивной аэробике (ФИЖ).</w:t>
      </w:r>
    </w:p>
    <w:p w:rsidR="007532F9" w:rsidRPr="00B063A2" w:rsidRDefault="007532F9" w:rsidP="007532F9">
      <w:pPr>
        <w:pStyle w:val="20"/>
        <w:numPr>
          <w:ilvl w:val="0"/>
          <w:numId w:val="10"/>
        </w:numPr>
        <w:shd w:val="clear" w:color="auto" w:fill="auto"/>
        <w:tabs>
          <w:tab w:val="left" w:pos="701"/>
        </w:tabs>
        <w:spacing w:line="221" w:lineRule="exact"/>
        <w:ind w:firstLine="320"/>
      </w:pPr>
      <w:r w:rsidRPr="00B063A2">
        <w:rPr>
          <w:color w:val="000000"/>
          <w:lang w:eastAsia="ru-RU" w:bidi="ru-RU"/>
        </w:rPr>
        <w:t>Филиппова Ю.С. Морфофункциональное развитие школьниц, зан</w:t>
      </w:r>
      <w:r>
        <w:rPr>
          <w:color w:val="000000"/>
          <w:lang w:eastAsia="ru-RU" w:bidi="ru-RU"/>
        </w:rPr>
        <w:t xml:space="preserve">имающихся спортивной аэробикой </w:t>
      </w:r>
      <w:r w:rsidRPr="00B063A2">
        <w:rPr>
          <w:color w:val="000000"/>
          <w:lang w:eastAsia="ru-RU" w:bidi="ru-RU"/>
        </w:rPr>
        <w:t xml:space="preserve">Тезисы докладов V Сибирского физиологического съезда. </w:t>
      </w:r>
      <w:proofErr w:type="gramStart"/>
      <w:r w:rsidRPr="00B063A2">
        <w:rPr>
          <w:color w:val="000000"/>
          <w:lang w:eastAsia="ru-RU" w:bidi="ru-RU"/>
        </w:rPr>
        <w:t>-Т</w:t>
      </w:r>
      <w:proofErr w:type="gramEnd"/>
      <w:r w:rsidRPr="00B063A2">
        <w:rPr>
          <w:color w:val="000000"/>
          <w:lang w:eastAsia="ru-RU" w:bidi="ru-RU"/>
        </w:rPr>
        <w:t xml:space="preserve">омск: </w:t>
      </w:r>
      <w:proofErr w:type="spellStart"/>
      <w:r w:rsidRPr="00B063A2">
        <w:rPr>
          <w:color w:val="000000"/>
          <w:lang w:eastAsia="ru-RU" w:bidi="ru-RU"/>
        </w:rPr>
        <w:t>СибГМУ</w:t>
      </w:r>
      <w:proofErr w:type="spellEnd"/>
      <w:r w:rsidRPr="00B063A2">
        <w:rPr>
          <w:color w:val="000000"/>
          <w:lang w:eastAsia="ru-RU" w:bidi="ru-RU"/>
        </w:rPr>
        <w:t>, 2005. С.153.</w:t>
      </w:r>
    </w:p>
    <w:p w:rsidR="007532F9" w:rsidRPr="00B063A2" w:rsidRDefault="007532F9" w:rsidP="007532F9">
      <w:pPr>
        <w:pStyle w:val="20"/>
        <w:numPr>
          <w:ilvl w:val="0"/>
          <w:numId w:val="10"/>
        </w:numPr>
        <w:shd w:val="clear" w:color="auto" w:fill="auto"/>
        <w:tabs>
          <w:tab w:val="left" w:pos="701"/>
        </w:tabs>
        <w:spacing w:line="221" w:lineRule="exact"/>
        <w:ind w:firstLine="320"/>
      </w:pPr>
      <w:r w:rsidRPr="00B063A2">
        <w:rPr>
          <w:color w:val="000000"/>
          <w:lang w:eastAsia="ru-RU" w:bidi="ru-RU"/>
        </w:rPr>
        <w:t>Филиппова Ю.С. Организация и методика проведения соревнования по спортивной аэробике. Новосибирск. 2003. -14с.</w:t>
      </w:r>
    </w:p>
    <w:p w:rsidR="007532F9" w:rsidRPr="00B063A2" w:rsidRDefault="007532F9" w:rsidP="007532F9">
      <w:pPr>
        <w:pStyle w:val="20"/>
        <w:numPr>
          <w:ilvl w:val="0"/>
          <w:numId w:val="10"/>
        </w:numPr>
        <w:shd w:val="clear" w:color="auto" w:fill="auto"/>
        <w:tabs>
          <w:tab w:val="left" w:pos="701"/>
        </w:tabs>
        <w:spacing w:line="221" w:lineRule="exact"/>
        <w:ind w:firstLine="320"/>
      </w:pPr>
      <w:r w:rsidRPr="00B063A2">
        <w:rPr>
          <w:color w:val="000000"/>
          <w:lang w:eastAsia="ru-RU" w:bidi="ru-RU"/>
        </w:rPr>
        <w:t xml:space="preserve">Филиппова Ю.С. Рекомендации для учителей физической культуры по безопасному выполнению упражнений. </w:t>
      </w:r>
      <w:proofErr w:type="gramStart"/>
      <w:r w:rsidRPr="00B063A2">
        <w:rPr>
          <w:color w:val="000000"/>
          <w:lang w:eastAsia="ru-RU" w:bidi="ru-RU"/>
        </w:rPr>
        <w:t>-Н</w:t>
      </w:r>
      <w:proofErr w:type="gramEnd"/>
      <w:r w:rsidRPr="00B063A2">
        <w:rPr>
          <w:color w:val="000000"/>
          <w:lang w:eastAsia="ru-RU" w:bidi="ru-RU"/>
        </w:rPr>
        <w:t>овосибирск, 2003. -28с.</w:t>
      </w:r>
    </w:p>
    <w:p w:rsidR="007532F9" w:rsidRPr="00B063A2" w:rsidRDefault="007532F9" w:rsidP="007532F9">
      <w:pPr>
        <w:pStyle w:val="20"/>
        <w:numPr>
          <w:ilvl w:val="0"/>
          <w:numId w:val="10"/>
        </w:numPr>
        <w:shd w:val="clear" w:color="auto" w:fill="auto"/>
        <w:tabs>
          <w:tab w:val="left" w:pos="701"/>
        </w:tabs>
        <w:spacing w:line="221" w:lineRule="exact"/>
        <w:ind w:firstLine="320"/>
      </w:pPr>
      <w:r w:rsidRPr="00B063A2">
        <w:rPr>
          <w:color w:val="000000"/>
          <w:lang w:eastAsia="ru-RU" w:bidi="ru-RU"/>
        </w:rPr>
        <w:t>Филиппова Ю.С. Учебно-методическое пособие по аэробике. Новосибирск. 1999. -180с.</w:t>
      </w:r>
    </w:p>
    <w:p w:rsidR="007532F9" w:rsidRPr="00B063A2" w:rsidRDefault="007532F9" w:rsidP="007532F9">
      <w:pPr>
        <w:pStyle w:val="20"/>
        <w:numPr>
          <w:ilvl w:val="0"/>
          <w:numId w:val="10"/>
        </w:numPr>
        <w:shd w:val="clear" w:color="auto" w:fill="auto"/>
        <w:tabs>
          <w:tab w:val="left" w:pos="701"/>
        </w:tabs>
        <w:spacing w:line="221" w:lineRule="exact"/>
        <w:ind w:firstLine="320"/>
      </w:pPr>
      <w:r w:rsidRPr="00B063A2">
        <w:rPr>
          <w:color w:val="000000"/>
          <w:lang w:eastAsia="ru-RU" w:bidi="ru-RU"/>
        </w:rPr>
        <w:t xml:space="preserve">Филиппова Ю.С., </w:t>
      </w:r>
      <w:proofErr w:type="spellStart"/>
      <w:r w:rsidRPr="00B063A2">
        <w:rPr>
          <w:color w:val="000000"/>
          <w:lang w:eastAsia="ru-RU" w:bidi="ru-RU"/>
        </w:rPr>
        <w:t>Рубанович</w:t>
      </w:r>
      <w:proofErr w:type="spellEnd"/>
      <w:r w:rsidRPr="00B063A2">
        <w:rPr>
          <w:color w:val="000000"/>
          <w:lang w:eastAsia="ru-RU" w:bidi="ru-RU"/>
        </w:rPr>
        <w:t xml:space="preserve"> В.Б., </w:t>
      </w:r>
      <w:proofErr w:type="spellStart"/>
      <w:r w:rsidRPr="00B063A2">
        <w:rPr>
          <w:color w:val="000000"/>
          <w:lang w:eastAsia="ru-RU" w:bidi="ru-RU"/>
        </w:rPr>
        <w:t>Айзман</w:t>
      </w:r>
      <w:proofErr w:type="spellEnd"/>
      <w:r w:rsidRPr="00B063A2">
        <w:rPr>
          <w:color w:val="000000"/>
          <w:lang w:eastAsia="ru-RU" w:bidi="ru-RU"/>
        </w:rPr>
        <w:t xml:space="preserve"> Р.И. Морфофункциональные и психофизиологические особенности спортсменок 19-22 лет, занимающихся спортивной аэробикой. / Теория и практика физической культуры.№1. 2006. С. 15-18.</w:t>
      </w:r>
    </w:p>
    <w:p w:rsidR="007532F9" w:rsidRPr="00B063A2" w:rsidRDefault="007532F9" w:rsidP="007532F9">
      <w:pPr>
        <w:pStyle w:val="20"/>
        <w:numPr>
          <w:ilvl w:val="0"/>
          <w:numId w:val="10"/>
        </w:numPr>
        <w:shd w:val="clear" w:color="auto" w:fill="auto"/>
        <w:tabs>
          <w:tab w:val="left" w:pos="701"/>
        </w:tabs>
        <w:spacing w:line="221" w:lineRule="exact"/>
        <w:ind w:firstLine="320"/>
      </w:pPr>
      <w:r w:rsidRPr="00B063A2">
        <w:rPr>
          <w:color w:val="000000"/>
          <w:lang w:eastAsia="ru-RU" w:bidi="ru-RU"/>
        </w:rPr>
        <w:t xml:space="preserve">Филиппова Ю.С., </w:t>
      </w:r>
      <w:proofErr w:type="spellStart"/>
      <w:r w:rsidRPr="00B063A2">
        <w:rPr>
          <w:color w:val="000000"/>
          <w:lang w:eastAsia="ru-RU" w:bidi="ru-RU"/>
        </w:rPr>
        <w:t>Рубанович</w:t>
      </w:r>
      <w:proofErr w:type="spellEnd"/>
      <w:r w:rsidRPr="00B063A2">
        <w:rPr>
          <w:color w:val="000000"/>
          <w:lang w:eastAsia="ru-RU" w:bidi="ru-RU"/>
        </w:rPr>
        <w:t xml:space="preserve"> В.Б., </w:t>
      </w:r>
      <w:proofErr w:type="spellStart"/>
      <w:r w:rsidRPr="00B063A2">
        <w:rPr>
          <w:color w:val="000000"/>
          <w:lang w:eastAsia="ru-RU" w:bidi="ru-RU"/>
        </w:rPr>
        <w:t>Айзман</w:t>
      </w:r>
      <w:proofErr w:type="spellEnd"/>
      <w:r w:rsidRPr="00B063A2">
        <w:rPr>
          <w:color w:val="000000"/>
          <w:lang w:eastAsia="ru-RU" w:bidi="ru-RU"/>
        </w:rPr>
        <w:t xml:space="preserve"> Р.И. Морфофункциональные особенности спортсменок 9-22лет, занимающихся спортивной аэробикой. Физиология человека, том 32, №2, 2006. С.98-103. </w:t>
      </w:r>
    </w:p>
    <w:p w:rsidR="007532F9" w:rsidRPr="00B063A2" w:rsidRDefault="007532F9" w:rsidP="007532F9">
      <w:pPr>
        <w:pStyle w:val="20"/>
        <w:numPr>
          <w:ilvl w:val="0"/>
          <w:numId w:val="10"/>
        </w:numPr>
        <w:shd w:val="clear" w:color="auto" w:fill="auto"/>
        <w:tabs>
          <w:tab w:val="left" w:pos="701"/>
        </w:tabs>
        <w:spacing w:line="221" w:lineRule="exact"/>
        <w:ind w:firstLine="320"/>
      </w:pPr>
      <w:proofErr w:type="gramStart"/>
      <w:r w:rsidRPr="00B063A2">
        <w:rPr>
          <w:color w:val="000000"/>
          <w:lang w:eastAsia="ru-RU" w:bidi="ru-RU"/>
        </w:rPr>
        <w:t xml:space="preserve">(Филиппова Ю.С., </w:t>
      </w:r>
      <w:proofErr w:type="spellStart"/>
      <w:r w:rsidRPr="00B063A2">
        <w:rPr>
          <w:color w:val="000000"/>
          <w:lang w:eastAsia="ru-RU" w:bidi="ru-RU"/>
        </w:rPr>
        <w:t>Рубанович</w:t>
      </w:r>
      <w:proofErr w:type="spellEnd"/>
      <w:r w:rsidRPr="00B063A2">
        <w:rPr>
          <w:color w:val="000000"/>
          <w:lang w:eastAsia="ru-RU" w:bidi="ru-RU"/>
        </w:rPr>
        <w:t xml:space="preserve"> В.Б., </w:t>
      </w:r>
      <w:proofErr w:type="spellStart"/>
      <w:r w:rsidRPr="00B063A2">
        <w:rPr>
          <w:color w:val="000000"/>
          <w:lang w:eastAsia="ru-RU" w:bidi="ru-RU"/>
        </w:rPr>
        <w:t>Айзман</w:t>
      </w:r>
      <w:proofErr w:type="spellEnd"/>
      <w:r w:rsidRPr="00B063A2">
        <w:rPr>
          <w:color w:val="000000"/>
          <w:lang w:eastAsia="ru-RU" w:bidi="ru-RU"/>
        </w:rPr>
        <w:t xml:space="preserve"> Р.И. Особенности психофизиологического развития </w:t>
      </w:r>
      <w:proofErr w:type="spellStart"/>
      <w:r w:rsidRPr="00B063A2">
        <w:rPr>
          <w:color w:val="000000"/>
          <w:lang w:eastAsia="ru-RU" w:bidi="ru-RU"/>
        </w:rPr>
        <w:t>юныхспортсменок</w:t>
      </w:r>
      <w:proofErr w:type="spellEnd"/>
      <w:r w:rsidRPr="00B063A2">
        <w:rPr>
          <w:color w:val="000000"/>
          <w:lang w:eastAsia="ru-RU" w:bidi="ru-RU"/>
        </w:rPr>
        <w:t>, занимающихся спортивной аэробикой.</w:t>
      </w:r>
      <w:proofErr w:type="gramEnd"/>
      <w:r w:rsidRPr="00B063A2">
        <w:rPr>
          <w:color w:val="000000"/>
          <w:lang w:eastAsia="ru-RU" w:bidi="ru-RU"/>
        </w:rPr>
        <w:t xml:space="preserve"> // Физическая культура: воспитание, образование, тренировка. №5, 2005. С.28-30.</w:t>
      </w:r>
    </w:p>
    <w:p w:rsidR="007532F9" w:rsidRPr="00B063A2" w:rsidRDefault="007532F9" w:rsidP="007532F9">
      <w:pPr>
        <w:pStyle w:val="20"/>
        <w:numPr>
          <w:ilvl w:val="0"/>
          <w:numId w:val="10"/>
        </w:numPr>
        <w:shd w:val="clear" w:color="auto" w:fill="auto"/>
        <w:tabs>
          <w:tab w:val="left" w:pos="701"/>
        </w:tabs>
        <w:spacing w:line="221" w:lineRule="exact"/>
        <w:ind w:firstLine="320"/>
      </w:pPr>
      <w:r w:rsidRPr="00B063A2">
        <w:t xml:space="preserve">Приказ </w:t>
      </w:r>
      <w:proofErr w:type="spellStart"/>
      <w:r w:rsidRPr="00B063A2">
        <w:t>Минспорта</w:t>
      </w:r>
      <w:proofErr w:type="spellEnd"/>
      <w:r w:rsidRPr="00B063A2">
        <w:t xml:space="preserve"> России от 12.09.2013 №730 «Об утверждении федеральных государственных требований к минимуму </w:t>
      </w:r>
      <w:proofErr w:type="spellStart"/>
      <w:r w:rsidRPr="00B063A2">
        <w:t>содержания</w:t>
      </w:r>
      <w:proofErr w:type="gramStart"/>
      <w:r w:rsidRPr="00B063A2">
        <w:t>,с</w:t>
      </w:r>
      <w:proofErr w:type="gramEnd"/>
      <w:r w:rsidRPr="00B063A2">
        <w:t>труктуре,условиям</w:t>
      </w:r>
      <w:proofErr w:type="spellEnd"/>
      <w:r w:rsidRPr="00B063A2">
        <w:t xml:space="preserve"> реализации дополнительных </w:t>
      </w:r>
      <w:proofErr w:type="spellStart"/>
      <w:r w:rsidRPr="00B063A2">
        <w:t>предпрофессиональных</w:t>
      </w:r>
      <w:proofErr w:type="spellEnd"/>
      <w:r w:rsidRPr="00B063A2">
        <w:t xml:space="preserve"> программ в области физической культуры и спорта и к срокам по обучения по этим программам»</w:t>
      </w:r>
    </w:p>
    <w:p w:rsidR="007532F9" w:rsidRPr="00B063A2" w:rsidRDefault="007532F9" w:rsidP="007532F9">
      <w:pPr>
        <w:pStyle w:val="20"/>
        <w:numPr>
          <w:ilvl w:val="0"/>
          <w:numId w:val="10"/>
        </w:numPr>
        <w:shd w:val="clear" w:color="auto" w:fill="auto"/>
        <w:tabs>
          <w:tab w:val="left" w:pos="701"/>
        </w:tabs>
        <w:spacing w:line="221" w:lineRule="exact"/>
        <w:ind w:firstLine="320"/>
      </w:pPr>
      <w:r w:rsidRPr="00B063A2">
        <w:t>Приказ от 27.12.2013г.№1125 «Об утверждении особенностей организации и осуществления образовательной, тренировочной и методической деятельности в области физической культуры и спорта»</w:t>
      </w:r>
    </w:p>
    <w:p w:rsidR="007532F9" w:rsidRPr="00B063A2" w:rsidRDefault="007532F9" w:rsidP="007532F9">
      <w:pPr>
        <w:pStyle w:val="20"/>
        <w:shd w:val="clear" w:color="auto" w:fill="auto"/>
        <w:tabs>
          <w:tab w:val="left" w:pos="701"/>
        </w:tabs>
      </w:pPr>
    </w:p>
    <w:p w:rsidR="007532F9" w:rsidRDefault="007532F9" w:rsidP="007532F9">
      <w:pPr>
        <w:pStyle w:val="20"/>
        <w:shd w:val="clear" w:color="auto" w:fill="auto"/>
        <w:tabs>
          <w:tab w:val="left" w:pos="701"/>
        </w:tabs>
      </w:pPr>
    </w:p>
    <w:p w:rsidR="007532F9" w:rsidRDefault="007532F9" w:rsidP="007532F9">
      <w:pPr>
        <w:pStyle w:val="20"/>
        <w:shd w:val="clear" w:color="auto" w:fill="auto"/>
        <w:tabs>
          <w:tab w:val="left" w:pos="701"/>
        </w:tabs>
      </w:pPr>
    </w:p>
    <w:p w:rsidR="007532F9" w:rsidRDefault="007532F9" w:rsidP="007532F9">
      <w:pPr>
        <w:pStyle w:val="20"/>
        <w:shd w:val="clear" w:color="auto" w:fill="auto"/>
        <w:tabs>
          <w:tab w:val="left" w:pos="701"/>
        </w:tabs>
      </w:pPr>
    </w:p>
    <w:p w:rsidR="007532F9" w:rsidRDefault="007532F9" w:rsidP="007532F9">
      <w:pPr>
        <w:pStyle w:val="20"/>
        <w:shd w:val="clear" w:color="auto" w:fill="auto"/>
        <w:tabs>
          <w:tab w:val="left" w:pos="701"/>
        </w:tabs>
      </w:pPr>
    </w:p>
    <w:p w:rsidR="007532F9" w:rsidRDefault="007532F9" w:rsidP="007532F9"/>
    <w:p w:rsidR="00E63384" w:rsidRDefault="00E63384" w:rsidP="007532F9"/>
    <w:p w:rsidR="00E63384" w:rsidRDefault="00E63384" w:rsidP="007532F9"/>
    <w:p w:rsidR="00E63384" w:rsidRDefault="00E63384" w:rsidP="007532F9"/>
    <w:p w:rsidR="00E63384" w:rsidRDefault="00B50C9B" w:rsidP="007532F9">
      <w:r>
        <w:rPr>
          <w:noProof/>
          <w:lang w:eastAsia="ru-RU"/>
        </w:rPr>
        <w:lastRenderedPageBreak/>
        <w:drawing>
          <wp:inline distT="0" distB="0" distL="0" distR="0">
            <wp:extent cx="5940425" cy="8171815"/>
            <wp:effectExtent l="19050" t="0" r="3175" b="0"/>
            <wp:docPr id="2" name="Рисунок 1" descr="спорт аэроб шолохова рец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порт аэроб шолохова рец1.jpg"/>
                    <pic:cNvPicPr/>
                  </pic:nvPicPr>
                  <pic:blipFill>
                    <a:blip r:embed="rId8" cstate="print"/>
                    <a:stretch>
                      <a:fillRect/>
                    </a:stretch>
                  </pic:blipFill>
                  <pic:spPr>
                    <a:xfrm>
                      <a:off x="0" y="0"/>
                      <a:ext cx="5940425" cy="8171815"/>
                    </a:xfrm>
                    <a:prstGeom prst="rect">
                      <a:avLst/>
                    </a:prstGeom>
                  </pic:spPr>
                </pic:pic>
              </a:graphicData>
            </a:graphic>
          </wp:inline>
        </w:drawing>
      </w:r>
    </w:p>
    <w:p w:rsidR="00E63384" w:rsidRDefault="00E63384" w:rsidP="007532F9"/>
    <w:p w:rsidR="00E63384" w:rsidRDefault="00E63384" w:rsidP="007532F9"/>
    <w:p w:rsidR="00E63384" w:rsidRDefault="00E63384" w:rsidP="007532F9"/>
    <w:p w:rsidR="00E63384" w:rsidRDefault="00B50C9B" w:rsidP="007532F9">
      <w:r>
        <w:rPr>
          <w:noProof/>
          <w:lang w:eastAsia="ru-RU"/>
        </w:rPr>
        <w:lastRenderedPageBreak/>
        <w:drawing>
          <wp:inline distT="0" distB="0" distL="0" distR="0">
            <wp:extent cx="5940425" cy="8171815"/>
            <wp:effectExtent l="19050" t="0" r="3175" b="0"/>
            <wp:docPr id="4" name="Рисунок 3" descr="спорт аэроб шолохова рец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порт аэроб шолохова рец2.jpg"/>
                    <pic:cNvPicPr/>
                  </pic:nvPicPr>
                  <pic:blipFill>
                    <a:blip r:embed="rId9" cstate="print"/>
                    <a:stretch>
                      <a:fillRect/>
                    </a:stretch>
                  </pic:blipFill>
                  <pic:spPr>
                    <a:xfrm>
                      <a:off x="0" y="0"/>
                      <a:ext cx="5940425" cy="8171815"/>
                    </a:xfrm>
                    <a:prstGeom prst="rect">
                      <a:avLst/>
                    </a:prstGeom>
                  </pic:spPr>
                </pic:pic>
              </a:graphicData>
            </a:graphic>
          </wp:inline>
        </w:drawing>
      </w:r>
    </w:p>
    <w:p w:rsidR="00E63384" w:rsidRDefault="00E63384" w:rsidP="007532F9"/>
    <w:p w:rsidR="00E63384" w:rsidRDefault="00E63384" w:rsidP="007532F9"/>
    <w:p w:rsidR="00E63384" w:rsidRDefault="00E63384" w:rsidP="007532F9"/>
    <w:p w:rsidR="00E63384" w:rsidRDefault="00E63384" w:rsidP="007532F9"/>
    <w:p w:rsidR="00E63384" w:rsidRDefault="00E63384" w:rsidP="007532F9"/>
    <w:p w:rsidR="00E63384" w:rsidRDefault="00E63384" w:rsidP="007532F9"/>
    <w:p w:rsidR="00E63384" w:rsidRDefault="00E63384" w:rsidP="007532F9"/>
    <w:p w:rsidR="00E63384" w:rsidRDefault="00E63384" w:rsidP="007532F9">
      <w:pPr>
        <w:sectPr w:rsidR="00E63384" w:rsidSect="006B1389">
          <w:pgSz w:w="11906" w:h="16838"/>
          <w:pgMar w:top="1134" w:right="850" w:bottom="1134" w:left="1701" w:header="708" w:footer="708" w:gutter="0"/>
          <w:cols w:space="708"/>
          <w:docGrid w:linePitch="360"/>
        </w:sectPr>
      </w:pPr>
    </w:p>
    <w:p w:rsidR="00E63384" w:rsidRDefault="00E63384" w:rsidP="006E4BC0"/>
    <w:sectPr w:rsidR="00E63384" w:rsidSect="00E63384">
      <w:pgSz w:w="16838" w:h="11906" w:orient="landscape"/>
      <w:pgMar w:top="851" w:right="1134" w:bottom="1701"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Sylfaen">
    <w:panose1 w:val="010A0502050306030303"/>
    <w:charset w:val="CC"/>
    <w:family w:val="roman"/>
    <w:pitch w:val="variable"/>
    <w:sig w:usb0="040006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0"/>
    <w:lvl w:ilvl="0">
      <w:start w:val="3"/>
      <w:numFmt w:val="decimal"/>
      <w:lvlText w:val="%1."/>
      <w:lvlJc w:val="left"/>
      <w:rPr>
        <w:b w:val="0"/>
        <w:bCs w:val="0"/>
        <w:i w:val="0"/>
        <w:iCs w:val="0"/>
        <w:smallCaps w:val="0"/>
        <w:strike w:val="0"/>
        <w:color w:val="000000"/>
        <w:spacing w:val="0"/>
        <w:w w:val="100"/>
        <w:position w:val="0"/>
        <w:sz w:val="22"/>
        <w:szCs w:val="22"/>
        <w:u w:val="none"/>
      </w:rPr>
    </w:lvl>
    <w:lvl w:ilvl="1">
      <w:start w:val="3"/>
      <w:numFmt w:val="decimal"/>
      <w:lvlText w:val="%1."/>
      <w:lvlJc w:val="left"/>
      <w:rPr>
        <w:b w:val="0"/>
        <w:bCs w:val="0"/>
        <w:i w:val="0"/>
        <w:iCs w:val="0"/>
        <w:smallCaps w:val="0"/>
        <w:strike w:val="0"/>
        <w:color w:val="000000"/>
        <w:spacing w:val="0"/>
        <w:w w:val="100"/>
        <w:position w:val="0"/>
        <w:sz w:val="22"/>
        <w:szCs w:val="22"/>
        <w:u w:val="none"/>
      </w:rPr>
    </w:lvl>
    <w:lvl w:ilvl="2">
      <w:start w:val="3"/>
      <w:numFmt w:val="decimal"/>
      <w:lvlText w:val="%1."/>
      <w:lvlJc w:val="left"/>
      <w:rPr>
        <w:b w:val="0"/>
        <w:bCs w:val="0"/>
        <w:i w:val="0"/>
        <w:iCs w:val="0"/>
        <w:smallCaps w:val="0"/>
        <w:strike w:val="0"/>
        <w:color w:val="000000"/>
        <w:spacing w:val="0"/>
        <w:w w:val="100"/>
        <w:position w:val="0"/>
        <w:sz w:val="22"/>
        <w:szCs w:val="22"/>
        <w:u w:val="none"/>
      </w:rPr>
    </w:lvl>
    <w:lvl w:ilvl="3">
      <w:start w:val="3"/>
      <w:numFmt w:val="decimal"/>
      <w:lvlText w:val="%1."/>
      <w:lvlJc w:val="left"/>
      <w:rPr>
        <w:b w:val="0"/>
        <w:bCs w:val="0"/>
        <w:i w:val="0"/>
        <w:iCs w:val="0"/>
        <w:smallCaps w:val="0"/>
        <w:strike w:val="0"/>
        <w:color w:val="000000"/>
        <w:spacing w:val="0"/>
        <w:w w:val="100"/>
        <w:position w:val="0"/>
        <w:sz w:val="22"/>
        <w:szCs w:val="22"/>
        <w:u w:val="none"/>
      </w:rPr>
    </w:lvl>
    <w:lvl w:ilvl="4">
      <w:start w:val="3"/>
      <w:numFmt w:val="decimal"/>
      <w:lvlText w:val="%1."/>
      <w:lvlJc w:val="left"/>
      <w:rPr>
        <w:b w:val="0"/>
        <w:bCs w:val="0"/>
        <w:i w:val="0"/>
        <w:iCs w:val="0"/>
        <w:smallCaps w:val="0"/>
        <w:strike w:val="0"/>
        <w:color w:val="000000"/>
        <w:spacing w:val="0"/>
        <w:w w:val="100"/>
        <w:position w:val="0"/>
        <w:sz w:val="22"/>
        <w:szCs w:val="22"/>
        <w:u w:val="none"/>
      </w:rPr>
    </w:lvl>
    <w:lvl w:ilvl="5">
      <w:start w:val="3"/>
      <w:numFmt w:val="decimal"/>
      <w:lvlText w:val="%1."/>
      <w:lvlJc w:val="left"/>
      <w:rPr>
        <w:b w:val="0"/>
        <w:bCs w:val="0"/>
        <w:i w:val="0"/>
        <w:iCs w:val="0"/>
        <w:smallCaps w:val="0"/>
        <w:strike w:val="0"/>
        <w:color w:val="000000"/>
        <w:spacing w:val="0"/>
        <w:w w:val="100"/>
        <w:position w:val="0"/>
        <w:sz w:val="22"/>
        <w:szCs w:val="22"/>
        <w:u w:val="none"/>
      </w:rPr>
    </w:lvl>
    <w:lvl w:ilvl="6">
      <w:start w:val="3"/>
      <w:numFmt w:val="decimal"/>
      <w:lvlText w:val="%1."/>
      <w:lvlJc w:val="left"/>
      <w:rPr>
        <w:b w:val="0"/>
        <w:bCs w:val="0"/>
        <w:i w:val="0"/>
        <w:iCs w:val="0"/>
        <w:smallCaps w:val="0"/>
        <w:strike w:val="0"/>
        <w:color w:val="000000"/>
        <w:spacing w:val="0"/>
        <w:w w:val="100"/>
        <w:position w:val="0"/>
        <w:sz w:val="22"/>
        <w:szCs w:val="22"/>
        <w:u w:val="none"/>
      </w:rPr>
    </w:lvl>
    <w:lvl w:ilvl="7">
      <w:start w:val="3"/>
      <w:numFmt w:val="decimal"/>
      <w:lvlText w:val="%1."/>
      <w:lvlJc w:val="left"/>
      <w:rPr>
        <w:b w:val="0"/>
        <w:bCs w:val="0"/>
        <w:i w:val="0"/>
        <w:iCs w:val="0"/>
        <w:smallCaps w:val="0"/>
        <w:strike w:val="0"/>
        <w:color w:val="000000"/>
        <w:spacing w:val="0"/>
        <w:w w:val="100"/>
        <w:position w:val="0"/>
        <w:sz w:val="22"/>
        <w:szCs w:val="22"/>
        <w:u w:val="none"/>
      </w:rPr>
    </w:lvl>
    <w:lvl w:ilvl="8">
      <w:start w:val="3"/>
      <w:numFmt w:val="decimal"/>
      <w:lvlText w:val="%1."/>
      <w:lvlJc w:val="left"/>
      <w:rPr>
        <w:b w:val="0"/>
        <w:bCs w:val="0"/>
        <w:i w:val="0"/>
        <w:iCs w:val="0"/>
        <w:smallCaps w:val="0"/>
        <w:strike w:val="0"/>
        <w:color w:val="000000"/>
        <w:spacing w:val="0"/>
        <w:w w:val="100"/>
        <w:position w:val="0"/>
        <w:sz w:val="22"/>
        <w:szCs w:val="22"/>
        <w:u w:val="none"/>
      </w:rPr>
    </w:lvl>
  </w:abstractNum>
  <w:abstractNum w:abstractNumId="1">
    <w:nsid w:val="00000003"/>
    <w:multiLevelType w:val="multilevel"/>
    <w:tmpl w:val="00000002"/>
    <w:lvl w:ilvl="0">
      <w:start w:val="2"/>
      <w:numFmt w:val="upperRoman"/>
      <w:lvlText w:val="%1"/>
      <w:lvlJc w:val="left"/>
      <w:rPr>
        <w:b/>
        <w:bCs/>
        <w:i w:val="0"/>
        <w:iCs w:val="0"/>
        <w:smallCaps w:val="0"/>
        <w:strike w:val="0"/>
        <w:color w:val="000000"/>
        <w:spacing w:val="0"/>
        <w:w w:val="100"/>
        <w:position w:val="0"/>
        <w:sz w:val="22"/>
        <w:szCs w:val="22"/>
        <w:u w:val="none"/>
      </w:rPr>
    </w:lvl>
    <w:lvl w:ilvl="1">
      <w:start w:val="2"/>
      <w:numFmt w:val="upperRoman"/>
      <w:lvlText w:val="%1"/>
      <w:lvlJc w:val="left"/>
      <w:rPr>
        <w:b/>
        <w:bCs/>
        <w:i w:val="0"/>
        <w:iCs w:val="0"/>
        <w:smallCaps w:val="0"/>
        <w:strike w:val="0"/>
        <w:color w:val="000000"/>
        <w:spacing w:val="0"/>
        <w:w w:val="100"/>
        <w:position w:val="0"/>
        <w:sz w:val="22"/>
        <w:szCs w:val="22"/>
        <w:u w:val="none"/>
      </w:rPr>
    </w:lvl>
    <w:lvl w:ilvl="2">
      <w:start w:val="2"/>
      <w:numFmt w:val="upperRoman"/>
      <w:lvlText w:val="%1"/>
      <w:lvlJc w:val="left"/>
      <w:rPr>
        <w:b/>
        <w:bCs/>
        <w:i w:val="0"/>
        <w:iCs w:val="0"/>
        <w:smallCaps w:val="0"/>
        <w:strike w:val="0"/>
        <w:color w:val="000000"/>
        <w:spacing w:val="0"/>
        <w:w w:val="100"/>
        <w:position w:val="0"/>
        <w:sz w:val="22"/>
        <w:szCs w:val="22"/>
        <w:u w:val="none"/>
      </w:rPr>
    </w:lvl>
    <w:lvl w:ilvl="3">
      <w:start w:val="2"/>
      <w:numFmt w:val="upperRoman"/>
      <w:lvlText w:val="%1"/>
      <w:lvlJc w:val="left"/>
      <w:rPr>
        <w:b/>
        <w:bCs/>
        <w:i w:val="0"/>
        <w:iCs w:val="0"/>
        <w:smallCaps w:val="0"/>
        <w:strike w:val="0"/>
        <w:color w:val="000000"/>
        <w:spacing w:val="0"/>
        <w:w w:val="100"/>
        <w:position w:val="0"/>
        <w:sz w:val="22"/>
        <w:szCs w:val="22"/>
        <w:u w:val="none"/>
      </w:rPr>
    </w:lvl>
    <w:lvl w:ilvl="4">
      <w:start w:val="2"/>
      <w:numFmt w:val="upperRoman"/>
      <w:lvlText w:val="%1"/>
      <w:lvlJc w:val="left"/>
      <w:rPr>
        <w:b/>
        <w:bCs/>
        <w:i w:val="0"/>
        <w:iCs w:val="0"/>
        <w:smallCaps w:val="0"/>
        <w:strike w:val="0"/>
        <w:color w:val="000000"/>
        <w:spacing w:val="0"/>
        <w:w w:val="100"/>
        <w:position w:val="0"/>
        <w:sz w:val="22"/>
        <w:szCs w:val="22"/>
        <w:u w:val="none"/>
      </w:rPr>
    </w:lvl>
    <w:lvl w:ilvl="5">
      <w:start w:val="2"/>
      <w:numFmt w:val="upperRoman"/>
      <w:lvlText w:val="%1"/>
      <w:lvlJc w:val="left"/>
      <w:rPr>
        <w:b/>
        <w:bCs/>
        <w:i w:val="0"/>
        <w:iCs w:val="0"/>
        <w:smallCaps w:val="0"/>
        <w:strike w:val="0"/>
        <w:color w:val="000000"/>
        <w:spacing w:val="0"/>
        <w:w w:val="100"/>
        <w:position w:val="0"/>
        <w:sz w:val="22"/>
        <w:szCs w:val="22"/>
        <w:u w:val="none"/>
      </w:rPr>
    </w:lvl>
    <w:lvl w:ilvl="6">
      <w:start w:val="2"/>
      <w:numFmt w:val="upperRoman"/>
      <w:lvlText w:val="%1"/>
      <w:lvlJc w:val="left"/>
      <w:rPr>
        <w:b/>
        <w:bCs/>
        <w:i w:val="0"/>
        <w:iCs w:val="0"/>
        <w:smallCaps w:val="0"/>
        <w:strike w:val="0"/>
        <w:color w:val="000000"/>
        <w:spacing w:val="0"/>
        <w:w w:val="100"/>
        <w:position w:val="0"/>
        <w:sz w:val="22"/>
        <w:szCs w:val="22"/>
        <w:u w:val="none"/>
      </w:rPr>
    </w:lvl>
    <w:lvl w:ilvl="7">
      <w:start w:val="2"/>
      <w:numFmt w:val="upperRoman"/>
      <w:lvlText w:val="%1"/>
      <w:lvlJc w:val="left"/>
      <w:rPr>
        <w:b/>
        <w:bCs/>
        <w:i w:val="0"/>
        <w:iCs w:val="0"/>
        <w:smallCaps w:val="0"/>
        <w:strike w:val="0"/>
        <w:color w:val="000000"/>
        <w:spacing w:val="0"/>
        <w:w w:val="100"/>
        <w:position w:val="0"/>
        <w:sz w:val="22"/>
        <w:szCs w:val="22"/>
        <w:u w:val="none"/>
      </w:rPr>
    </w:lvl>
    <w:lvl w:ilvl="8">
      <w:start w:val="2"/>
      <w:numFmt w:val="upperRoman"/>
      <w:lvlText w:val="%1"/>
      <w:lvlJc w:val="left"/>
      <w:rPr>
        <w:b/>
        <w:bCs/>
        <w:i w:val="0"/>
        <w:iCs w:val="0"/>
        <w:smallCaps w:val="0"/>
        <w:strike w:val="0"/>
        <w:color w:val="000000"/>
        <w:spacing w:val="0"/>
        <w:w w:val="100"/>
        <w:position w:val="0"/>
        <w:sz w:val="22"/>
        <w:szCs w:val="22"/>
        <w:u w:val="none"/>
      </w:rPr>
    </w:lvl>
  </w:abstractNum>
  <w:abstractNum w:abstractNumId="2">
    <w:nsid w:val="00000005"/>
    <w:multiLevelType w:val="multilevel"/>
    <w:tmpl w:val="00000004"/>
    <w:lvl w:ilvl="0">
      <w:start w:val="3"/>
      <w:numFmt w:val="decimal"/>
      <w:lvlText w:val="%1."/>
      <w:lvlJc w:val="left"/>
      <w:rPr>
        <w:b w:val="0"/>
        <w:bCs w:val="0"/>
        <w:i w:val="0"/>
        <w:iCs w:val="0"/>
        <w:smallCaps w:val="0"/>
        <w:strike w:val="0"/>
        <w:color w:val="000000"/>
        <w:spacing w:val="0"/>
        <w:w w:val="100"/>
        <w:position w:val="0"/>
        <w:sz w:val="22"/>
        <w:szCs w:val="22"/>
        <w:u w:val="none"/>
      </w:rPr>
    </w:lvl>
    <w:lvl w:ilvl="1">
      <w:start w:val="3"/>
      <w:numFmt w:val="decimal"/>
      <w:lvlText w:val="%1."/>
      <w:lvlJc w:val="left"/>
      <w:rPr>
        <w:b w:val="0"/>
        <w:bCs w:val="0"/>
        <w:i w:val="0"/>
        <w:iCs w:val="0"/>
        <w:smallCaps w:val="0"/>
        <w:strike w:val="0"/>
        <w:color w:val="000000"/>
        <w:spacing w:val="0"/>
        <w:w w:val="100"/>
        <w:position w:val="0"/>
        <w:sz w:val="22"/>
        <w:szCs w:val="22"/>
        <w:u w:val="none"/>
      </w:rPr>
    </w:lvl>
    <w:lvl w:ilvl="2">
      <w:start w:val="3"/>
      <w:numFmt w:val="decimal"/>
      <w:lvlText w:val="%1."/>
      <w:lvlJc w:val="left"/>
      <w:rPr>
        <w:b w:val="0"/>
        <w:bCs w:val="0"/>
        <w:i w:val="0"/>
        <w:iCs w:val="0"/>
        <w:smallCaps w:val="0"/>
        <w:strike w:val="0"/>
        <w:color w:val="000000"/>
        <w:spacing w:val="0"/>
        <w:w w:val="100"/>
        <w:position w:val="0"/>
        <w:sz w:val="22"/>
        <w:szCs w:val="22"/>
        <w:u w:val="none"/>
      </w:rPr>
    </w:lvl>
    <w:lvl w:ilvl="3">
      <w:start w:val="3"/>
      <w:numFmt w:val="decimal"/>
      <w:lvlText w:val="%1."/>
      <w:lvlJc w:val="left"/>
      <w:rPr>
        <w:b w:val="0"/>
        <w:bCs w:val="0"/>
        <w:i w:val="0"/>
        <w:iCs w:val="0"/>
        <w:smallCaps w:val="0"/>
        <w:strike w:val="0"/>
        <w:color w:val="000000"/>
        <w:spacing w:val="0"/>
        <w:w w:val="100"/>
        <w:position w:val="0"/>
        <w:sz w:val="22"/>
        <w:szCs w:val="22"/>
        <w:u w:val="none"/>
      </w:rPr>
    </w:lvl>
    <w:lvl w:ilvl="4">
      <w:start w:val="3"/>
      <w:numFmt w:val="decimal"/>
      <w:lvlText w:val="%1."/>
      <w:lvlJc w:val="left"/>
      <w:rPr>
        <w:b w:val="0"/>
        <w:bCs w:val="0"/>
        <w:i w:val="0"/>
        <w:iCs w:val="0"/>
        <w:smallCaps w:val="0"/>
        <w:strike w:val="0"/>
        <w:color w:val="000000"/>
        <w:spacing w:val="0"/>
        <w:w w:val="100"/>
        <w:position w:val="0"/>
        <w:sz w:val="22"/>
        <w:szCs w:val="22"/>
        <w:u w:val="none"/>
      </w:rPr>
    </w:lvl>
    <w:lvl w:ilvl="5">
      <w:start w:val="3"/>
      <w:numFmt w:val="decimal"/>
      <w:lvlText w:val="%1."/>
      <w:lvlJc w:val="left"/>
      <w:rPr>
        <w:b w:val="0"/>
        <w:bCs w:val="0"/>
        <w:i w:val="0"/>
        <w:iCs w:val="0"/>
        <w:smallCaps w:val="0"/>
        <w:strike w:val="0"/>
        <w:color w:val="000000"/>
        <w:spacing w:val="0"/>
        <w:w w:val="100"/>
        <w:position w:val="0"/>
        <w:sz w:val="22"/>
        <w:szCs w:val="22"/>
        <w:u w:val="none"/>
      </w:rPr>
    </w:lvl>
    <w:lvl w:ilvl="6">
      <w:start w:val="3"/>
      <w:numFmt w:val="decimal"/>
      <w:lvlText w:val="%1."/>
      <w:lvlJc w:val="left"/>
      <w:rPr>
        <w:b w:val="0"/>
        <w:bCs w:val="0"/>
        <w:i w:val="0"/>
        <w:iCs w:val="0"/>
        <w:smallCaps w:val="0"/>
        <w:strike w:val="0"/>
        <w:color w:val="000000"/>
        <w:spacing w:val="0"/>
        <w:w w:val="100"/>
        <w:position w:val="0"/>
        <w:sz w:val="22"/>
        <w:szCs w:val="22"/>
        <w:u w:val="none"/>
      </w:rPr>
    </w:lvl>
    <w:lvl w:ilvl="7">
      <w:start w:val="3"/>
      <w:numFmt w:val="decimal"/>
      <w:lvlText w:val="%1."/>
      <w:lvlJc w:val="left"/>
      <w:rPr>
        <w:b w:val="0"/>
        <w:bCs w:val="0"/>
        <w:i w:val="0"/>
        <w:iCs w:val="0"/>
        <w:smallCaps w:val="0"/>
        <w:strike w:val="0"/>
        <w:color w:val="000000"/>
        <w:spacing w:val="0"/>
        <w:w w:val="100"/>
        <w:position w:val="0"/>
        <w:sz w:val="22"/>
        <w:szCs w:val="22"/>
        <w:u w:val="none"/>
      </w:rPr>
    </w:lvl>
    <w:lvl w:ilvl="8">
      <w:start w:val="3"/>
      <w:numFmt w:val="decimal"/>
      <w:lvlText w:val="%1."/>
      <w:lvlJc w:val="left"/>
      <w:rPr>
        <w:b w:val="0"/>
        <w:bCs w:val="0"/>
        <w:i w:val="0"/>
        <w:iCs w:val="0"/>
        <w:smallCaps w:val="0"/>
        <w:strike w:val="0"/>
        <w:color w:val="000000"/>
        <w:spacing w:val="0"/>
        <w:w w:val="100"/>
        <w:position w:val="0"/>
        <w:sz w:val="22"/>
        <w:szCs w:val="22"/>
        <w:u w:val="none"/>
      </w:rPr>
    </w:lvl>
  </w:abstractNum>
  <w:abstractNum w:abstractNumId="3">
    <w:nsid w:val="00000007"/>
    <w:multiLevelType w:val="multilevel"/>
    <w:tmpl w:val="00000006"/>
    <w:lvl w:ilvl="0">
      <w:start w:val="1"/>
      <w:numFmt w:val="decimal"/>
      <w:lvlText w:val="%1."/>
      <w:lvlJc w:val="left"/>
      <w:rPr>
        <w:b w:val="0"/>
        <w:bCs w:val="0"/>
        <w:i w:val="0"/>
        <w:iCs w:val="0"/>
        <w:smallCaps w:val="0"/>
        <w:strike w:val="0"/>
        <w:color w:val="000000"/>
        <w:spacing w:val="0"/>
        <w:w w:val="100"/>
        <w:position w:val="0"/>
        <w:sz w:val="22"/>
        <w:szCs w:val="22"/>
        <w:u w:val="none"/>
      </w:rPr>
    </w:lvl>
    <w:lvl w:ilvl="1">
      <w:start w:val="1"/>
      <w:numFmt w:val="decimal"/>
      <w:lvlText w:val="%1."/>
      <w:lvlJc w:val="left"/>
      <w:rPr>
        <w:b w:val="0"/>
        <w:bCs w:val="0"/>
        <w:i w:val="0"/>
        <w:iCs w:val="0"/>
        <w:smallCaps w:val="0"/>
        <w:strike w:val="0"/>
        <w:color w:val="000000"/>
        <w:spacing w:val="0"/>
        <w:w w:val="100"/>
        <w:position w:val="0"/>
        <w:sz w:val="22"/>
        <w:szCs w:val="22"/>
        <w:u w:val="none"/>
      </w:rPr>
    </w:lvl>
    <w:lvl w:ilvl="2">
      <w:start w:val="1"/>
      <w:numFmt w:val="decimal"/>
      <w:lvlText w:val="%1."/>
      <w:lvlJc w:val="left"/>
      <w:rPr>
        <w:b w:val="0"/>
        <w:bCs w:val="0"/>
        <w:i w:val="0"/>
        <w:iCs w:val="0"/>
        <w:smallCaps w:val="0"/>
        <w:strike w:val="0"/>
        <w:color w:val="000000"/>
        <w:spacing w:val="0"/>
        <w:w w:val="100"/>
        <w:position w:val="0"/>
        <w:sz w:val="22"/>
        <w:szCs w:val="22"/>
        <w:u w:val="none"/>
      </w:rPr>
    </w:lvl>
    <w:lvl w:ilvl="3">
      <w:start w:val="1"/>
      <w:numFmt w:val="decimal"/>
      <w:lvlText w:val="%1."/>
      <w:lvlJc w:val="left"/>
      <w:rPr>
        <w:b w:val="0"/>
        <w:bCs w:val="0"/>
        <w:i w:val="0"/>
        <w:iCs w:val="0"/>
        <w:smallCaps w:val="0"/>
        <w:strike w:val="0"/>
        <w:color w:val="000000"/>
        <w:spacing w:val="0"/>
        <w:w w:val="100"/>
        <w:position w:val="0"/>
        <w:sz w:val="22"/>
        <w:szCs w:val="22"/>
        <w:u w:val="none"/>
      </w:rPr>
    </w:lvl>
    <w:lvl w:ilvl="4">
      <w:start w:val="1"/>
      <w:numFmt w:val="decimal"/>
      <w:lvlText w:val="%1."/>
      <w:lvlJc w:val="left"/>
      <w:rPr>
        <w:b w:val="0"/>
        <w:bCs w:val="0"/>
        <w:i w:val="0"/>
        <w:iCs w:val="0"/>
        <w:smallCaps w:val="0"/>
        <w:strike w:val="0"/>
        <w:color w:val="000000"/>
        <w:spacing w:val="0"/>
        <w:w w:val="100"/>
        <w:position w:val="0"/>
        <w:sz w:val="22"/>
        <w:szCs w:val="22"/>
        <w:u w:val="none"/>
      </w:rPr>
    </w:lvl>
    <w:lvl w:ilvl="5">
      <w:start w:val="1"/>
      <w:numFmt w:val="decimal"/>
      <w:lvlText w:val="%1."/>
      <w:lvlJc w:val="left"/>
      <w:rPr>
        <w:b w:val="0"/>
        <w:bCs w:val="0"/>
        <w:i w:val="0"/>
        <w:iCs w:val="0"/>
        <w:smallCaps w:val="0"/>
        <w:strike w:val="0"/>
        <w:color w:val="000000"/>
        <w:spacing w:val="0"/>
        <w:w w:val="100"/>
        <w:position w:val="0"/>
        <w:sz w:val="22"/>
        <w:szCs w:val="22"/>
        <w:u w:val="none"/>
      </w:rPr>
    </w:lvl>
    <w:lvl w:ilvl="6">
      <w:start w:val="1"/>
      <w:numFmt w:val="decimal"/>
      <w:lvlText w:val="%1."/>
      <w:lvlJc w:val="left"/>
      <w:rPr>
        <w:b w:val="0"/>
        <w:bCs w:val="0"/>
        <w:i w:val="0"/>
        <w:iCs w:val="0"/>
        <w:smallCaps w:val="0"/>
        <w:strike w:val="0"/>
        <w:color w:val="000000"/>
        <w:spacing w:val="0"/>
        <w:w w:val="100"/>
        <w:position w:val="0"/>
        <w:sz w:val="22"/>
        <w:szCs w:val="22"/>
        <w:u w:val="none"/>
      </w:rPr>
    </w:lvl>
    <w:lvl w:ilvl="7">
      <w:start w:val="1"/>
      <w:numFmt w:val="decimal"/>
      <w:lvlText w:val="%1."/>
      <w:lvlJc w:val="left"/>
      <w:rPr>
        <w:b w:val="0"/>
        <w:bCs w:val="0"/>
        <w:i w:val="0"/>
        <w:iCs w:val="0"/>
        <w:smallCaps w:val="0"/>
        <w:strike w:val="0"/>
        <w:color w:val="000000"/>
        <w:spacing w:val="0"/>
        <w:w w:val="100"/>
        <w:position w:val="0"/>
        <w:sz w:val="22"/>
        <w:szCs w:val="22"/>
        <w:u w:val="none"/>
      </w:rPr>
    </w:lvl>
    <w:lvl w:ilvl="8">
      <w:start w:val="1"/>
      <w:numFmt w:val="decimal"/>
      <w:lvlText w:val="%1."/>
      <w:lvlJc w:val="left"/>
      <w:rPr>
        <w:b w:val="0"/>
        <w:bCs w:val="0"/>
        <w:i w:val="0"/>
        <w:iCs w:val="0"/>
        <w:smallCaps w:val="0"/>
        <w:strike w:val="0"/>
        <w:color w:val="000000"/>
        <w:spacing w:val="0"/>
        <w:w w:val="100"/>
        <w:position w:val="0"/>
        <w:sz w:val="22"/>
        <w:szCs w:val="22"/>
        <w:u w:val="none"/>
      </w:rPr>
    </w:lvl>
  </w:abstractNum>
  <w:abstractNum w:abstractNumId="4">
    <w:nsid w:val="00000009"/>
    <w:multiLevelType w:val="multilevel"/>
    <w:tmpl w:val="00000008"/>
    <w:lvl w:ilvl="0">
      <w:start w:val="2"/>
      <w:numFmt w:val="decimal"/>
      <w:lvlText w:val="%1."/>
      <w:lvlJc w:val="left"/>
      <w:rPr>
        <w:b w:val="0"/>
        <w:bCs w:val="0"/>
        <w:i w:val="0"/>
        <w:iCs w:val="0"/>
        <w:smallCaps w:val="0"/>
        <w:strike w:val="0"/>
        <w:color w:val="000000"/>
        <w:spacing w:val="0"/>
        <w:w w:val="100"/>
        <w:position w:val="0"/>
        <w:sz w:val="22"/>
        <w:szCs w:val="22"/>
        <w:u w:val="none"/>
      </w:rPr>
    </w:lvl>
    <w:lvl w:ilvl="1">
      <w:start w:val="2"/>
      <w:numFmt w:val="decimal"/>
      <w:lvlText w:val="%1."/>
      <w:lvlJc w:val="left"/>
      <w:rPr>
        <w:b w:val="0"/>
        <w:bCs w:val="0"/>
        <w:i w:val="0"/>
        <w:iCs w:val="0"/>
        <w:smallCaps w:val="0"/>
        <w:strike w:val="0"/>
        <w:color w:val="000000"/>
        <w:spacing w:val="0"/>
        <w:w w:val="100"/>
        <w:position w:val="0"/>
        <w:sz w:val="22"/>
        <w:szCs w:val="22"/>
        <w:u w:val="none"/>
      </w:rPr>
    </w:lvl>
    <w:lvl w:ilvl="2">
      <w:start w:val="2"/>
      <w:numFmt w:val="decimal"/>
      <w:lvlText w:val="%1."/>
      <w:lvlJc w:val="left"/>
      <w:rPr>
        <w:b w:val="0"/>
        <w:bCs w:val="0"/>
        <w:i w:val="0"/>
        <w:iCs w:val="0"/>
        <w:smallCaps w:val="0"/>
        <w:strike w:val="0"/>
        <w:color w:val="000000"/>
        <w:spacing w:val="0"/>
        <w:w w:val="100"/>
        <w:position w:val="0"/>
        <w:sz w:val="22"/>
        <w:szCs w:val="22"/>
        <w:u w:val="none"/>
      </w:rPr>
    </w:lvl>
    <w:lvl w:ilvl="3">
      <w:start w:val="2"/>
      <w:numFmt w:val="decimal"/>
      <w:lvlText w:val="%1."/>
      <w:lvlJc w:val="left"/>
      <w:rPr>
        <w:b w:val="0"/>
        <w:bCs w:val="0"/>
        <w:i w:val="0"/>
        <w:iCs w:val="0"/>
        <w:smallCaps w:val="0"/>
        <w:strike w:val="0"/>
        <w:color w:val="000000"/>
        <w:spacing w:val="0"/>
        <w:w w:val="100"/>
        <w:position w:val="0"/>
        <w:sz w:val="22"/>
        <w:szCs w:val="22"/>
        <w:u w:val="none"/>
      </w:rPr>
    </w:lvl>
    <w:lvl w:ilvl="4">
      <w:start w:val="2"/>
      <w:numFmt w:val="decimal"/>
      <w:lvlText w:val="%1."/>
      <w:lvlJc w:val="left"/>
      <w:rPr>
        <w:b w:val="0"/>
        <w:bCs w:val="0"/>
        <w:i w:val="0"/>
        <w:iCs w:val="0"/>
        <w:smallCaps w:val="0"/>
        <w:strike w:val="0"/>
        <w:color w:val="000000"/>
        <w:spacing w:val="0"/>
        <w:w w:val="100"/>
        <w:position w:val="0"/>
        <w:sz w:val="22"/>
        <w:szCs w:val="22"/>
        <w:u w:val="none"/>
      </w:rPr>
    </w:lvl>
    <w:lvl w:ilvl="5">
      <w:start w:val="2"/>
      <w:numFmt w:val="decimal"/>
      <w:lvlText w:val="%1."/>
      <w:lvlJc w:val="left"/>
      <w:rPr>
        <w:b w:val="0"/>
        <w:bCs w:val="0"/>
        <w:i w:val="0"/>
        <w:iCs w:val="0"/>
        <w:smallCaps w:val="0"/>
        <w:strike w:val="0"/>
        <w:color w:val="000000"/>
        <w:spacing w:val="0"/>
        <w:w w:val="100"/>
        <w:position w:val="0"/>
        <w:sz w:val="22"/>
        <w:szCs w:val="22"/>
        <w:u w:val="none"/>
      </w:rPr>
    </w:lvl>
    <w:lvl w:ilvl="6">
      <w:start w:val="2"/>
      <w:numFmt w:val="decimal"/>
      <w:lvlText w:val="%1."/>
      <w:lvlJc w:val="left"/>
      <w:rPr>
        <w:b w:val="0"/>
        <w:bCs w:val="0"/>
        <w:i w:val="0"/>
        <w:iCs w:val="0"/>
        <w:smallCaps w:val="0"/>
        <w:strike w:val="0"/>
        <w:color w:val="000000"/>
        <w:spacing w:val="0"/>
        <w:w w:val="100"/>
        <w:position w:val="0"/>
        <w:sz w:val="22"/>
        <w:szCs w:val="22"/>
        <w:u w:val="none"/>
      </w:rPr>
    </w:lvl>
    <w:lvl w:ilvl="7">
      <w:start w:val="2"/>
      <w:numFmt w:val="decimal"/>
      <w:lvlText w:val="%1."/>
      <w:lvlJc w:val="left"/>
      <w:rPr>
        <w:b w:val="0"/>
        <w:bCs w:val="0"/>
        <w:i w:val="0"/>
        <w:iCs w:val="0"/>
        <w:smallCaps w:val="0"/>
        <w:strike w:val="0"/>
        <w:color w:val="000000"/>
        <w:spacing w:val="0"/>
        <w:w w:val="100"/>
        <w:position w:val="0"/>
        <w:sz w:val="22"/>
        <w:szCs w:val="22"/>
        <w:u w:val="none"/>
      </w:rPr>
    </w:lvl>
    <w:lvl w:ilvl="8">
      <w:start w:val="2"/>
      <w:numFmt w:val="decimal"/>
      <w:lvlText w:val="%1."/>
      <w:lvlJc w:val="left"/>
      <w:rPr>
        <w:b w:val="0"/>
        <w:bCs w:val="0"/>
        <w:i w:val="0"/>
        <w:iCs w:val="0"/>
        <w:smallCaps w:val="0"/>
        <w:strike w:val="0"/>
        <w:color w:val="000000"/>
        <w:spacing w:val="0"/>
        <w:w w:val="100"/>
        <w:position w:val="0"/>
        <w:sz w:val="22"/>
        <w:szCs w:val="22"/>
        <w:u w:val="none"/>
      </w:rPr>
    </w:lvl>
  </w:abstractNum>
  <w:abstractNum w:abstractNumId="5">
    <w:nsid w:val="02ED7E42"/>
    <w:multiLevelType w:val="hybridMultilevel"/>
    <w:tmpl w:val="1DE429BC"/>
    <w:lvl w:ilvl="0" w:tplc="0419000F">
      <w:start w:val="1"/>
      <w:numFmt w:val="decimal"/>
      <w:lvlText w:val="%1."/>
      <w:lvlJc w:val="left"/>
      <w:pPr>
        <w:tabs>
          <w:tab w:val="num" w:pos="1440"/>
        </w:tabs>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0C9B3B85"/>
    <w:multiLevelType w:val="multilevel"/>
    <w:tmpl w:val="345ABF4A"/>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33C1B39"/>
    <w:multiLevelType w:val="hybridMultilevel"/>
    <w:tmpl w:val="95F09B4A"/>
    <w:lvl w:ilvl="0" w:tplc="664E3F16">
      <w:start w:val="1"/>
      <w:numFmt w:val="decimal"/>
      <w:lvlText w:val="%1."/>
      <w:lvlJc w:val="left"/>
      <w:pPr>
        <w:tabs>
          <w:tab w:val="num" w:pos="1069"/>
        </w:tabs>
        <w:ind w:left="106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14E251D9"/>
    <w:multiLevelType w:val="multilevel"/>
    <w:tmpl w:val="65D885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6DC6CDB"/>
    <w:multiLevelType w:val="multilevel"/>
    <w:tmpl w:val="C1485F8C"/>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3CBB0CBE"/>
    <w:multiLevelType w:val="multilevel"/>
    <w:tmpl w:val="13C0EB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44DC7737"/>
    <w:multiLevelType w:val="hybridMultilevel"/>
    <w:tmpl w:val="7A0EE27C"/>
    <w:lvl w:ilvl="0" w:tplc="517A4F00">
      <w:start w:val="1"/>
      <w:numFmt w:val="bullet"/>
      <w:lvlText w:val="-"/>
      <w:lvlJc w:val="left"/>
      <w:pPr>
        <w:ind w:left="1287"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nsid w:val="46A97427"/>
    <w:multiLevelType w:val="multilevel"/>
    <w:tmpl w:val="A260E1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D5C1438"/>
    <w:multiLevelType w:val="multilevel"/>
    <w:tmpl w:val="B7642F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5A9B294A"/>
    <w:multiLevelType w:val="multilevel"/>
    <w:tmpl w:val="81E4AF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63ED3CF0"/>
    <w:multiLevelType w:val="multilevel"/>
    <w:tmpl w:val="26C4906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68C230E3"/>
    <w:multiLevelType w:val="multilevel"/>
    <w:tmpl w:val="5CB03BA6"/>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69941733"/>
    <w:multiLevelType w:val="multilevel"/>
    <w:tmpl w:val="57DC038A"/>
    <w:lvl w:ilvl="0">
      <w:start w:val="1"/>
      <w:numFmt w:val="decimal"/>
      <w:lvlText w:val="%1"/>
      <w:lvlJc w:val="left"/>
      <w:pPr>
        <w:ind w:left="360" w:hanging="360"/>
      </w:pPr>
      <w:rPr>
        <w:rFonts w:hint="default"/>
        <w:color w:val="000000"/>
      </w:rPr>
    </w:lvl>
    <w:lvl w:ilvl="1">
      <w:start w:val="2"/>
      <w:numFmt w:val="decimal"/>
      <w:lvlText w:val="%1-%2"/>
      <w:lvlJc w:val="left"/>
      <w:pPr>
        <w:ind w:left="1185" w:hanging="360"/>
      </w:pPr>
      <w:rPr>
        <w:rFonts w:hint="default"/>
        <w:color w:val="000000"/>
      </w:rPr>
    </w:lvl>
    <w:lvl w:ilvl="2">
      <w:start w:val="1"/>
      <w:numFmt w:val="decimal"/>
      <w:lvlText w:val="%1-%2.%3"/>
      <w:lvlJc w:val="left"/>
      <w:pPr>
        <w:ind w:left="2370" w:hanging="720"/>
      </w:pPr>
      <w:rPr>
        <w:rFonts w:hint="default"/>
        <w:color w:val="000000"/>
      </w:rPr>
    </w:lvl>
    <w:lvl w:ilvl="3">
      <w:start w:val="1"/>
      <w:numFmt w:val="decimal"/>
      <w:lvlText w:val="%1-%2.%3.%4"/>
      <w:lvlJc w:val="left"/>
      <w:pPr>
        <w:ind w:left="3195" w:hanging="720"/>
      </w:pPr>
      <w:rPr>
        <w:rFonts w:hint="default"/>
        <w:color w:val="000000"/>
      </w:rPr>
    </w:lvl>
    <w:lvl w:ilvl="4">
      <w:start w:val="1"/>
      <w:numFmt w:val="decimal"/>
      <w:lvlText w:val="%1-%2.%3.%4.%5"/>
      <w:lvlJc w:val="left"/>
      <w:pPr>
        <w:ind w:left="4380" w:hanging="1080"/>
      </w:pPr>
      <w:rPr>
        <w:rFonts w:hint="default"/>
        <w:color w:val="000000"/>
      </w:rPr>
    </w:lvl>
    <w:lvl w:ilvl="5">
      <w:start w:val="1"/>
      <w:numFmt w:val="decimal"/>
      <w:lvlText w:val="%1-%2.%3.%4.%5.%6"/>
      <w:lvlJc w:val="left"/>
      <w:pPr>
        <w:ind w:left="5205" w:hanging="1080"/>
      </w:pPr>
      <w:rPr>
        <w:rFonts w:hint="default"/>
        <w:color w:val="000000"/>
      </w:rPr>
    </w:lvl>
    <w:lvl w:ilvl="6">
      <w:start w:val="1"/>
      <w:numFmt w:val="decimal"/>
      <w:lvlText w:val="%1-%2.%3.%4.%5.%6.%7"/>
      <w:lvlJc w:val="left"/>
      <w:pPr>
        <w:ind w:left="6390" w:hanging="1440"/>
      </w:pPr>
      <w:rPr>
        <w:rFonts w:hint="default"/>
        <w:color w:val="000000"/>
      </w:rPr>
    </w:lvl>
    <w:lvl w:ilvl="7">
      <w:start w:val="1"/>
      <w:numFmt w:val="decimal"/>
      <w:lvlText w:val="%1-%2.%3.%4.%5.%6.%7.%8"/>
      <w:lvlJc w:val="left"/>
      <w:pPr>
        <w:ind w:left="7215" w:hanging="1440"/>
      </w:pPr>
      <w:rPr>
        <w:rFonts w:hint="default"/>
        <w:color w:val="000000"/>
      </w:rPr>
    </w:lvl>
    <w:lvl w:ilvl="8">
      <w:start w:val="1"/>
      <w:numFmt w:val="decimal"/>
      <w:lvlText w:val="%1-%2.%3.%4.%5.%6.%7.%8.%9"/>
      <w:lvlJc w:val="left"/>
      <w:pPr>
        <w:ind w:left="8400" w:hanging="1800"/>
      </w:pPr>
      <w:rPr>
        <w:rFonts w:hint="default"/>
        <w:color w:val="000000"/>
      </w:rPr>
    </w:lvl>
  </w:abstractNum>
  <w:abstractNum w:abstractNumId="18">
    <w:nsid w:val="6D715A0F"/>
    <w:multiLevelType w:val="multilevel"/>
    <w:tmpl w:val="E0ACC09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6E4E0120"/>
    <w:multiLevelType w:val="multilevel"/>
    <w:tmpl w:val="9F2AA5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6F3B76CC"/>
    <w:multiLevelType w:val="multilevel"/>
    <w:tmpl w:val="6D82AEFE"/>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8"/>
  </w:num>
  <w:num w:numId="2">
    <w:abstractNumId w:val="20"/>
  </w:num>
  <w:num w:numId="3">
    <w:abstractNumId w:val="14"/>
  </w:num>
  <w:num w:numId="4">
    <w:abstractNumId w:val="0"/>
  </w:num>
  <w:num w:numId="5">
    <w:abstractNumId w:val="1"/>
  </w:num>
  <w:num w:numId="6">
    <w:abstractNumId w:val="2"/>
  </w:num>
  <w:num w:numId="7">
    <w:abstractNumId w:val="3"/>
  </w:num>
  <w:num w:numId="8">
    <w:abstractNumId w:val="4"/>
  </w:num>
  <w:num w:numId="9">
    <w:abstractNumId w:val="17"/>
  </w:num>
  <w:num w:numId="10">
    <w:abstractNumId w:val="13"/>
  </w:num>
  <w:num w:numId="11">
    <w:abstractNumId w:val="9"/>
  </w:num>
  <w:num w:numId="12">
    <w:abstractNumId w:val="6"/>
  </w:num>
  <w:num w:numId="13">
    <w:abstractNumId w:val="8"/>
  </w:num>
  <w:num w:numId="14">
    <w:abstractNumId w:val="16"/>
  </w:num>
  <w:num w:numId="15">
    <w:abstractNumId w:val="19"/>
  </w:num>
  <w:num w:numId="16">
    <w:abstractNumId w:val="12"/>
  </w:num>
  <w:num w:numId="17">
    <w:abstractNumId w:val="15"/>
  </w:num>
  <w:num w:numId="18">
    <w:abstractNumId w:val="10"/>
  </w:num>
  <w:num w:numId="19">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drawingGridHorizontalSpacing w:val="110"/>
  <w:displayHorizontalDrawingGridEvery w:val="2"/>
  <w:characterSpacingControl w:val="doNotCompress"/>
  <w:compat/>
  <w:rsids>
    <w:rsidRoot w:val="007532F9"/>
    <w:rsid w:val="00024F86"/>
    <w:rsid w:val="000403CA"/>
    <w:rsid w:val="00054D66"/>
    <w:rsid w:val="00065915"/>
    <w:rsid w:val="000D0691"/>
    <w:rsid w:val="000D1CD3"/>
    <w:rsid w:val="000D2A93"/>
    <w:rsid w:val="00103285"/>
    <w:rsid w:val="00113C92"/>
    <w:rsid w:val="0011625B"/>
    <w:rsid w:val="00133C6D"/>
    <w:rsid w:val="001A57B9"/>
    <w:rsid w:val="001B7FBD"/>
    <w:rsid w:val="0029168E"/>
    <w:rsid w:val="002B71FD"/>
    <w:rsid w:val="002D7207"/>
    <w:rsid w:val="003B4BD4"/>
    <w:rsid w:val="003D60EC"/>
    <w:rsid w:val="003E0E4A"/>
    <w:rsid w:val="0041337D"/>
    <w:rsid w:val="004849F4"/>
    <w:rsid w:val="004A1FB0"/>
    <w:rsid w:val="00520530"/>
    <w:rsid w:val="005208EE"/>
    <w:rsid w:val="00536498"/>
    <w:rsid w:val="0055249D"/>
    <w:rsid w:val="0056127A"/>
    <w:rsid w:val="00582FFD"/>
    <w:rsid w:val="00593636"/>
    <w:rsid w:val="005B1B83"/>
    <w:rsid w:val="005E672E"/>
    <w:rsid w:val="006005F4"/>
    <w:rsid w:val="00606CA7"/>
    <w:rsid w:val="006661D7"/>
    <w:rsid w:val="0067328C"/>
    <w:rsid w:val="00692AD1"/>
    <w:rsid w:val="006B1389"/>
    <w:rsid w:val="006C658C"/>
    <w:rsid w:val="006E4BC0"/>
    <w:rsid w:val="00706C71"/>
    <w:rsid w:val="00716444"/>
    <w:rsid w:val="0073125B"/>
    <w:rsid w:val="007532F9"/>
    <w:rsid w:val="00783B04"/>
    <w:rsid w:val="007B47D2"/>
    <w:rsid w:val="007E055A"/>
    <w:rsid w:val="008358B0"/>
    <w:rsid w:val="008874FB"/>
    <w:rsid w:val="008B1FCA"/>
    <w:rsid w:val="008C0768"/>
    <w:rsid w:val="00967DC2"/>
    <w:rsid w:val="009F21E5"/>
    <w:rsid w:val="00A548BF"/>
    <w:rsid w:val="00A60000"/>
    <w:rsid w:val="00A76A98"/>
    <w:rsid w:val="00AC1467"/>
    <w:rsid w:val="00AE031B"/>
    <w:rsid w:val="00B121C9"/>
    <w:rsid w:val="00B15CB9"/>
    <w:rsid w:val="00B50C9B"/>
    <w:rsid w:val="00B5660C"/>
    <w:rsid w:val="00B7343C"/>
    <w:rsid w:val="00BC506A"/>
    <w:rsid w:val="00BD0046"/>
    <w:rsid w:val="00C9199A"/>
    <w:rsid w:val="00CF0924"/>
    <w:rsid w:val="00D11F6F"/>
    <w:rsid w:val="00D75FF3"/>
    <w:rsid w:val="00DC44C2"/>
    <w:rsid w:val="00DE43D0"/>
    <w:rsid w:val="00DF25DF"/>
    <w:rsid w:val="00DF3AE1"/>
    <w:rsid w:val="00E03B0B"/>
    <w:rsid w:val="00E54167"/>
    <w:rsid w:val="00E62E60"/>
    <w:rsid w:val="00E63384"/>
    <w:rsid w:val="00E80EA2"/>
    <w:rsid w:val="00EC43C0"/>
    <w:rsid w:val="00ED6219"/>
    <w:rsid w:val="00F23245"/>
    <w:rsid w:val="00F45789"/>
    <w:rsid w:val="00F80DB8"/>
    <w:rsid w:val="00FB2A18"/>
    <w:rsid w:val="00FD14B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532F9"/>
  </w:style>
  <w:style w:type="paragraph" w:styleId="9">
    <w:name w:val="heading 9"/>
    <w:basedOn w:val="a"/>
    <w:next w:val="a"/>
    <w:link w:val="90"/>
    <w:unhideWhenUsed/>
    <w:qFormat/>
    <w:rsid w:val="0041337D"/>
    <w:pPr>
      <w:spacing w:before="240" w:after="60" w:line="240" w:lineRule="auto"/>
      <w:outlineLvl w:val="8"/>
    </w:pPr>
    <w:rPr>
      <w:rFonts w:ascii="Arial" w:eastAsia="Times New Roman" w:hAnsi="Arial" w:cs="Arial"/>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Заголовок №1_"/>
    <w:basedOn w:val="a0"/>
    <w:link w:val="10"/>
    <w:rsid w:val="007532F9"/>
    <w:rPr>
      <w:rFonts w:ascii="Times New Roman" w:eastAsia="Times New Roman" w:hAnsi="Times New Roman" w:cs="Times New Roman"/>
      <w:b/>
      <w:bCs/>
      <w:sz w:val="26"/>
      <w:szCs w:val="26"/>
      <w:shd w:val="clear" w:color="auto" w:fill="FFFFFF"/>
    </w:rPr>
  </w:style>
  <w:style w:type="character" w:customStyle="1" w:styleId="2">
    <w:name w:val="Основной текст (2)_"/>
    <w:basedOn w:val="a0"/>
    <w:link w:val="20"/>
    <w:rsid w:val="007532F9"/>
    <w:rPr>
      <w:rFonts w:ascii="Times New Roman" w:eastAsia="Times New Roman" w:hAnsi="Times New Roman" w:cs="Times New Roman"/>
      <w:shd w:val="clear" w:color="auto" w:fill="FFFFFF"/>
    </w:rPr>
  </w:style>
  <w:style w:type="character" w:customStyle="1" w:styleId="21">
    <w:name w:val="Основной текст (2) + Полужирный"/>
    <w:basedOn w:val="2"/>
    <w:rsid w:val="007532F9"/>
    <w:rPr>
      <w:b/>
      <w:bCs/>
      <w:color w:val="000000"/>
      <w:spacing w:val="0"/>
      <w:w w:val="100"/>
      <w:position w:val="0"/>
      <w:lang w:val="ru-RU" w:eastAsia="ru-RU" w:bidi="ru-RU"/>
    </w:rPr>
  </w:style>
  <w:style w:type="paragraph" w:customStyle="1" w:styleId="10">
    <w:name w:val="Заголовок №1"/>
    <w:basedOn w:val="a"/>
    <w:link w:val="1"/>
    <w:rsid w:val="007532F9"/>
    <w:pPr>
      <w:widowControl w:val="0"/>
      <w:shd w:val="clear" w:color="auto" w:fill="FFFFFF"/>
      <w:spacing w:after="0" w:line="264" w:lineRule="exact"/>
      <w:jc w:val="center"/>
      <w:outlineLvl w:val="0"/>
    </w:pPr>
    <w:rPr>
      <w:rFonts w:ascii="Times New Roman" w:eastAsia="Times New Roman" w:hAnsi="Times New Roman" w:cs="Times New Roman"/>
      <w:b/>
      <w:bCs/>
      <w:sz w:val="26"/>
      <w:szCs w:val="26"/>
    </w:rPr>
  </w:style>
  <w:style w:type="paragraph" w:customStyle="1" w:styleId="20">
    <w:name w:val="Основной текст (2)"/>
    <w:basedOn w:val="a"/>
    <w:link w:val="2"/>
    <w:rsid w:val="007532F9"/>
    <w:pPr>
      <w:widowControl w:val="0"/>
      <w:shd w:val="clear" w:color="auto" w:fill="FFFFFF"/>
      <w:spacing w:after="0" w:line="264" w:lineRule="exact"/>
      <w:jc w:val="both"/>
    </w:pPr>
    <w:rPr>
      <w:rFonts w:ascii="Times New Roman" w:eastAsia="Times New Roman" w:hAnsi="Times New Roman" w:cs="Times New Roman"/>
    </w:rPr>
  </w:style>
  <w:style w:type="paragraph" w:styleId="a3">
    <w:name w:val="Balloon Text"/>
    <w:basedOn w:val="a"/>
    <w:link w:val="a4"/>
    <w:uiPriority w:val="99"/>
    <w:semiHidden/>
    <w:unhideWhenUsed/>
    <w:rsid w:val="007532F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532F9"/>
    <w:rPr>
      <w:rFonts w:ascii="Tahoma" w:hAnsi="Tahoma" w:cs="Tahoma"/>
      <w:sz w:val="16"/>
      <w:szCs w:val="16"/>
    </w:rPr>
  </w:style>
  <w:style w:type="paragraph" w:styleId="a5">
    <w:name w:val="List Paragraph"/>
    <w:basedOn w:val="a"/>
    <w:uiPriority w:val="34"/>
    <w:qFormat/>
    <w:rsid w:val="007532F9"/>
    <w:pPr>
      <w:ind w:left="720"/>
      <w:contextualSpacing/>
    </w:pPr>
  </w:style>
  <w:style w:type="table" w:styleId="a6">
    <w:name w:val="Table Grid"/>
    <w:basedOn w:val="a1"/>
    <w:uiPriority w:val="59"/>
    <w:rsid w:val="007532F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7">
    <w:name w:val="Содержимое таблицы"/>
    <w:basedOn w:val="a"/>
    <w:rsid w:val="007532F9"/>
    <w:pPr>
      <w:suppressLineNumbers/>
      <w:suppressAutoHyphens/>
      <w:spacing w:after="0" w:line="240" w:lineRule="auto"/>
    </w:pPr>
    <w:rPr>
      <w:rFonts w:ascii="Times New Roman" w:eastAsia="Times New Roman" w:hAnsi="Times New Roman" w:cs="Times New Roman"/>
      <w:sz w:val="24"/>
      <w:szCs w:val="24"/>
      <w:lang w:eastAsia="ar-SA"/>
    </w:rPr>
  </w:style>
  <w:style w:type="character" w:customStyle="1" w:styleId="a8">
    <w:name w:val="Подпись к таблице_"/>
    <w:basedOn w:val="a0"/>
    <w:rsid w:val="007532F9"/>
    <w:rPr>
      <w:rFonts w:ascii="Times New Roman" w:eastAsia="Times New Roman" w:hAnsi="Times New Roman" w:cs="Times New Roman"/>
      <w:b/>
      <w:bCs/>
      <w:i w:val="0"/>
      <w:iCs w:val="0"/>
      <w:smallCaps w:val="0"/>
      <w:strike w:val="0"/>
      <w:sz w:val="22"/>
      <w:szCs w:val="22"/>
      <w:u w:val="none"/>
    </w:rPr>
  </w:style>
  <w:style w:type="character" w:customStyle="1" w:styleId="a9">
    <w:name w:val="Подпись к таблице"/>
    <w:basedOn w:val="a8"/>
    <w:rsid w:val="007532F9"/>
    <w:rPr>
      <w:color w:val="000000"/>
      <w:spacing w:val="0"/>
      <w:w w:val="100"/>
      <w:position w:val="0"/>
      <w:u w:val="single"/>
      <w:lang w:val="ru-RU" w:eastAsia="ru-RU" w:bidi="ru-RU"/>
    </w:rPr>
  </w:style>
  <w:style w:type="character" w:customStyle="1" w:styleId="27pt">
    <w:name w:val="Основной текст (2) + 7 pt"/>
    <w:basedOn w:val="2"/>
    <w:rsid w:val="007532F9"/>
    <w:rPr>
      <w:b w:val="0"/>
      <w:bCs w:val="0"/>
      <w:i w:val="0"/>
      <w:iCs w:val="0"/>
      <w:smallCaps w:val="0"/>
      <w:strike w:val="0"/>
      <w:color w:val="000000"/>
      <w:spacing w:val="0"/>
      <w:w w:val="100"/>
      <w:position w:val="0"/>
      <w:sz w:val="14"/>
      <w:szCs w:val="14"/>
      <w:u w:val="none"/>
      <w:lang w:val="ru-RU" w:eastAsia="ru-RU" w:bidi="ru-RU"/>
    </w:rPr>
  </w:style>
  <w:style w:type="character" w:customStyle="1" w:styleId="3">
    <w:name w:val="Основной текст (3)_"/>
    <w:basedOn w:val="a0"/>
    <w:link w:val="30"/>
    <w:rsid w:val="007532F9"/>
    <w:rPr>
      <w:rFonts w:ascii="Times New Roman" w:eastAsia="Times New Roman" w:hAnsi="Times New Roman" w:cs="Times New Roman"/>
      <w:b/>
      <w:bCs/>
      <w:shd w:val="clear" w:color="auto" w:fill="FFFFFF"/>
    </w:rPr>
  </w:style>
  <w:style w:type="character" w:customStyle="1" w:styleId="4">
    <w:name w:val="Основной текст (4)_"/>
    <w:basedOn w:val="a0"/>
    <w:link w:val="40"/>
    <w:rsid w:val="007532F9"/>
    <w:rPr>
      <w:rFonts w:ascii="Times New Roman" w:eastAsia="Times New Roman" w:hAnsi="Times New Roman" w:cs="Times New Roman"/>
      <w:shd w:val="clear" w:color="auto" w:fill="FFFFFF"/>
    </w:rPr>
  </w:style>
  <w:style w:type="character" w:customStyle="1" w:styleId="5">
    <w:name w:val="Основной текст (5)_"/>
    <w:basedOn w:val="a0"/>
    <w:link w:val="50"/>
    <w:rsid w:val="007532F9"/>
    <w:rPr>
      <w:rFonts w:ascii="Times New Roman" w:eastAsia="Times New Roman" w:hAnsi="Times New Roman" w:cs="Times New Roman"/>
      <w:b/>
      <w:bCs/>
      <w:sz w:val="19"/>
      <w:szCs w:val="19"/>
      <w:shd w:val="clear" w:color="auto" w:fill="FFFFFF"/>
    </w:rPr>
  </w:style>
  <w:style w:type="paragraph" w:customStyle="1" w:styleId="30">
    <w:name w:val="Основной текст (3)"/>
    <w:basedOn w:val="a"/>
    <w:link w:val="3"/>
    <w:rsid w:val="007532F9"/>
    <w:pPr>
      <w:widowControl w:val="0"/>
      <w:shd w:val="clear" w:color="auto" w:fill="FFFFFF"/>
      <w:spacing w:after="0" w:line="269" w:lineRule="exact"/>
      <w:jc w:val="both"/>
    </w:pPr>
    <w:rPr>
      <w:rFonts w:ascii="Times New Roman" w:eastAsia="Times New Roman" w:hAnsi="Times New Roman" w:cs="Times New Roman"/>
      <w:b/>
      <w:bCs/>
    </w:rPr>
  </w:style>
  <w:style w:type="paragraph" w:customStyle="1" w:styleId="40">
    <w:name w:val="Основной текст (4)"/>
    <w:basedOn w:val="a"/>
    <w:link w:val="4"/>
    <w:rsid w:val="007532F9"/>
    <w:pPr>
      <w:widowControl w:val="0"/>
      <w:shd w:val="clear" w:color="auto" w:fill="FFFFFF"/>
      <w:spacing w:after="0" w:line="269" w:lineRule="exact"/>
      <w:ind w:firstLine="400"/>
      <w:jc w:val="both"/>
    </w:pPr>
    <w:rPr>
      <w:rFonts w:ascii="Times New Roman" w:eastAsia="Times New Roman" w:hAnsi="Times New Roman" w:cs="Times New Roman"/>
    </w:rPr>
  </w:style>
  <w:style w:type="paragraph" w:customStyle="1" w:styleId="50">
    <w:name w:val="Основной текст (5)"/>
    <w:basedOn w:val="a"/>
    <w:link w:val="5"/>
    <w:rsid w:val="007532F9"/>
    <w:pPr>
      <w:widowControl w:val="0"/>
      <w:shd w:val="clear" w:color="auto" w:fill="FFFFFF"/>
      <w:spacing w:after="0" w:line="221" w:lineRule="exact"/>
    </w:pPr>
    <w:rPr>
      <w:rFonts w:ascii="Times New Roman" w:eastAsia="Times New Roman" w:hAnsi="Times New Roman" w:cs="Times New Roman"/>
      <w:b/>
      <w:bCs/>
      <w:sz w:val="19"/>
      <w:szCs w:val="19"/>
    </w:rPr>
  </w:style>
  <w:style w:type="character" w:customStyle="1" w:styleId="27pt0">
    <w:name w:val="Основной текст (2) + 7 pt;Не полужирный;Не курсив"/>
    <w:basedOn w:val="2"/>
    <w:rsid w:val="00E63384"/>
    <w:rPr>
      <w:b/>
      <w:bCs/>
      <w:i/>
      <w:iCs/>
      <w:smallCaps w:val="0"/>
      <w:strike w:val="0"/>
      <w:color w:val="000000"/>
      <w:spacing w:val="0"/>
      <w:w w:val="100"/>
      <w:position w:val="0"/>
      <w:sz w:val="14"/>
      <w:szCs w:val="14"/>
      <w:u w:val="none"/>
      <w:lang w:val="ru-RU" w:eastAsia="ru-RU" w:bidi="ru-RU"/>
    </w:rPr>
  </w:style>
  <w:style w:type="character" w:customStyle="1" w:styleId="90">
    <w:name w:val="Заголовок 9 Знак"/>
    <w:basedOn w:val="a0"/>
    <w:link w:val="9"/>
    <w:rsid w:val="0041337D"/>
    <w:rPr>
      <w:rFonts w:ascii="Arial" w:eastAsia="Times New Roman" w:hAnsi="Arial" w:cs="Arial"/>
      <w:lang w:eastAsia="ru-RU"/>
    </w:rPr>
  </w:style>
  <w:style w:type="paragraph" w:styleId="aa">
    <w:name w:val="Body Text"/>
    <w:basedOn w:val="a"/>
    <w:link w:val="ab"/>
    <w:semiHidden/>
    <w:unhideWhenUsed/>
    <w:rsid w:val="00692AD1"/>
    <w:pPr>
      <w:spacing w:after="0" w:line="240" w:lineRule="auto"/>
      <w:jc w:val="center"/>
    </w:pPr>
    <w:rPr>
      <w:rFonts w:ascii="Times New Roman" w:eastAsia="Times New Roman" w:hAnsi="Times New Roman" w:cs="Times New Roman"/>
      <w:sz w:val="36"/>
      <w:szCs w:val="20"/>
      <w:lang w:eastAsia="ru-RU"/>
    </w:rPr>
  </w:style>
  <w:style w:type="character" w:customStyle="1" w:styleId="ab">
    <w:name w:val="Основной текст Знак"/>
    <w:basedOn w:val="a0"/>
    <w:link w:val="aa"/>
    <w:semiHidden/>
    <w:rsid w:val="00692AD1"/>
    <w:rPr>
      <w:rFonts w:ascii="Times New Roman" w:eastAsia="Times New Roman" w:hAnsi="Times New Roman" w:cs="Times New Roman"/>
      <w:sz w:val="36"/>
      <w:szCs w:val="20"/>
      <w:lang w:eastAsia="ru-RU"/>
    </w:rPr>
  </w:style>
</w:styles>
</file>

<file path=word/webSettings.xml><?xml version="1.0" encoding="utf-8"?>
<w:webSettings xmlns:r="http://schemas.openxmlformats.org/officeDocument/2006/relationships" xmlns:w="http://schemas.openxmlformats.org/wordprocessingml/2006/main">
  <w:divs>
    <w:div w:id="237833944">
      <w:bodyDiv w:val="1"/>
      <w:marLeft w:val="0"/>
      <w:marRight w:val="0"/>
      <w:marTop w:val="0"/>
      <w:marBottom w:val="0"/>
      <w:divBdr>
        <w:top w:val="none" w:sz="0" w:space="0" w:color="auto"/>
        <w:left w:val="none" w:sz="0" w:space="0" w:color="auto"/>
        <w:bottom w:val="none" w:sz="0" w:space="0" w:color="auto"/>
        <w:right w:val="none" w:sz="0" w:space="0" w:color="auto"/>
      </w:divBdr>
    </w:div>
    <w:div w:id="262807001">
      <w:bodyDiv w:val="1"/>
      <w:marLeft w:val="0"/>
      <w:marRight w:val="0"/>
      <w:marTop w:val="0"/>
      <w:marBottom w:val="0"/>
      <w:divBdr>
        <w:top w:val="none" w:sz="0" w:space="0" w:color="auto"/>
        <w:left w:val="none" w:sz="0" w:space="0" w:color="auto"/>
        <w:bottom w:val="none" w:sz="0" w:space="0" w:color="auto"/>
        <w:right w:val="none" w:sz="0" w:space="0" w:color="auto"/>
      </w:divBdr>
    </w:div>
    <w:div w:id="1339389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8A285C-AA1C-40F0-847C-D881F127AE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296</TotalTime>
  <Pages>1</Pages>
  <Words>6308</Words>
  <Characters>35956</Characters>
  <Application>Microsoft Office Word</Application>
  <DocSecurity>0</DocSecurity>
  <Lines>299</Lines>
  <Paragraphs>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42180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User</cp:lastModifiedBy>
  <cp:revision>53</cp:revision>
  <cp:lastPrinted>2015-11-23T05:03:00Z</cp:lastPrinted>
  <dcterms:created xsi:type="dcterms:W3CDTF">2015-06-30T09:26:00Z</dcterms:created>
  <dcterms:modified xsi:type="dcterms:W3CDTF">2016-09-27T07:55:00Z</dcterms:modified>
</cp:coreProperties>
</file>